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8b1cc" w14:textId="d38b1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"Формирование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союза)" в части, касающейся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"О безопасности колесных транспортных средств" (ТР ТС 018/2011)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июля 2016 года № 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200, Коллегия Евразийской экономической комиссии в целях совершенствования механизмов формирования и ведения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 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«О безопасности колесных транспортных средств» (ТР ТС 018/2011),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при реализации средствами интегрированной информационной системы внешней и взаимной торговли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 в части, касающейся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«О безопасности колесных транспортных средств» (ТР ТС 018/2011);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между уполномоченными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 в части, касающейся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«О безопасности колесных транспортных средств» (ТР ТС 018/2011);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между уполномоченными органами государств –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 в части, касающейся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«О безопасности колесных транспортных средств» (ТР ТС 018/2011);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Описание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 в части, касающейся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«О безопасности колесных транспортных средств» (ТР ТС 018/2011);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к общему процессу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 в части, касающейся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«О безопасности колесных транспортных средств» (ТР ТС 018/2011).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разработка технических схем структур электронных документов и сведений, предусмотренных Описанием, утвержденным настоящим Решением, и обеспечение их размещения в реестре структур электронных документов и сведений, используемых при реализации информационного взаимодействия в интегрированной информационной системе внешней и взаимной торговли, осуществляются департаментом Евразийской экономической комиссии, в компетенцию которого входит координация работ по созданию и развитию интегрированной информационной системы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180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Врио Председателя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К. Минасян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июля 2016 г. № 88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информационного взаимодействия при реализации средствами</w:t>
      </w:r>
      <w:r>
        <w:br/>
      </w:r>
      <w:r>
        <w:rPr>
          <w:rFonts w:ascii="Times New Roman"/>
          <w:b/>
          <w:i w:val="false"/>
          <w:color w:val="000000"/>
        </w:rPr>
        <w:t>
интегрированной информационной системы внешней и взаимной</w:t>
      </w:r>
      <w:r>
        <w:br/>
      </w:r>
      <w:r>
        <w:rPr>
          <w:rFonts w:ascii="Times New Roman"/>
          <w:b/>
          <w:i w:val="false"/>
          <w:color w:val="000000"/>
        </w:rPr>
        <w:t>
торговли общего процесса «Формирование и ведение единых</w:t>
      </w:r>
      <w:r>
        <w:br/>
      </w:r>
      <w:r>
        <w:rPr>
          <w:rFonts w:ascii="Times New Roman"/>
          <w:b/>
          <w:i w:val="false"/>
          <w:color w:val="000000"/>
        </w:rPr>
        <w:t>
реестров выданных или принятых документов об оценке</w:t>
      </w:r>
      <w:r>
        <w:br/>
      </w:r>
      <w:r>
        <w:rPr>
          <w:rFonts w:ascii="Times New Roman"/>
          <w:b/>
          <w:i w:val="false"/>
          <w:color w:val="000000"/>
        </w:rPr>
        <w:t>
соответствия требованиям технических регламентов Евразийского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союза (технических регламентов Таможенного</w:t>
      </w:r>
      <w:r>
        <w:br/>
      </w:r>
      <w:r>
        <w:rPr>
          <w:rFonts w:ascii="Times New Roman"/>
          <w:b/>
          <w:i w:val="false"/>
          <w:color w:val="000000"/>
        </w:rPr>
        <w:t>
союза)» в части, касающейся единого реестра выданных одобрений</w:t>
      </w:r>
      <w:r>
        <w:br/>
      </w:r>
      <w:r>
        <w:rPr>
          <w:rFonts w:ascii="Times New Roman"/>
          <w:b/>
          <w:i w:val="false"/>
          <w:color w:val="000000"/>
        </w:rPr>
        <w:t>
типа транспортного средства, одобрений типа шасси, свидетельств</w:t>
      </w:r>
      <w:r>
        <w:br/>
      </w:r>
      <w:r>
        <w:rPr>
          <w:rFonts w:ascii="Times New Roman"/>
          <w:b/>
          <w:i w:val="false"/>
          <w:color w:val="000000"/>
        </w:rPr>
        <w:t>
о безопасности конструкции транспортного средства и</w:t>
      </w:r>
      <w:r>
        <w:br/>
      </w:r>
      <w:r>
        <w:rPr>
          <w:rFonts w:ascii="Times New Roman"/>
          <w:b/>
          <w:i w:val="false"/>
          <w:color w:val="000000"/>
        </w:rPr>
        <w:t>
зарегистрированных уведомлений об отмене документа,</w:t>
      </w:r>
      <w:r>
        <w:br/>
      </w:r>
      <w:r>
        <w:rPr>
          <w:rFonts w:ascii="Times New Roman"/>
          <w:b/>
          <w:i w:val="false"/>
          <w:color w:val="000000"/>
        </w:rPr>
        <w:t>
удостоверяющего соответствие требованиям технического</w:t>
      </w:r>
      <w:r>
        <w:br/>
      </w:r>
      <w:r>
        <w:rPr>
          <w:rFonts w:ascii="Times New Roman"/>
          <w:b/>
          <w:i w:val="false"/>
          <w:color w:val="000000"/>
        </w:rPr>
        <w:t>
регламента Таможенного союза «О безопасности колесных</w:t>
      </w:r>
      <w:r>
        <w:br/>
      </w:r>
      <w:r>
        <w:rPr>
          <w:rFonts w:ascii="Times New Roman"/>
          <w:b/>
          <w:i w:val="false"/>
          <w:color w:val="000000"/>
        </w:rPr>
        <w:t>
транспортных средств» (ТР ТС 018/2011)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со следующими актами, входящими в право Евразийского экономического союза (далее – Союз):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декабря 2014 г. № 225 «Об утверждении Положения о формировании и ведении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«О безопасности колесных транспортных средств» (ТР ТС 018/2011)»;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декабря 2014 г. № 232 «О Правилах заполнения бланков одобрения типа транспортного средства, одобрения типа шасси, уведомления об отмене документа, удостоверяющего соответствие техническому регламенту, свидетельства о безопасности конструкции транспортного средства и свидетельства о соответствии транспортного средства с внесенными в его конструкцию изменениями требованиям безопасности»;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комиссией».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Область применения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разработаны в целях определения порядка и условий информационного взаимодействия между участниками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 в части, касающейся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«О безопасности колесных транспортных средств» (ТР ТС 018/2011) (далее соответственно – общий процесс, единый реестр документов ТР ТС 018/2011), включая описание процедур, выполняемых в рамках этого общего процесса.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применяются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общего процесса.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Основные понятия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используются понятия, которые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«авторизация» – предоставление определенному участнику общего процесса прав на выполнение определенных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«документ об оценке соответствия» – документ, подтверждающий соответствие объекта технического регулирования требованиям технических регламентов Евразийского экономического союза (технических регламентов Таможенного союза) или документ, выданный (принятый) в отношении продукции, включенной в единый перечень продукции, подлежащей обязательному подтверждению соответствия с выдачей сертификатов соответствия и деклараций о соответствии по единой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«единые реестры выданных или принятых документов об оценке соответствия» – информационные ресурсы, состоящие из национальных частей, формирование и ведение которых обеспечиваются уполномоченными органами государств – членов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Понятия «группа процедур общего процесса», «информационный объект общего процесса», «исполнитель», «операция общего процесса», «процедура общего процесса» и «участник общего процесса», используемые в настоящих Правилах,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63.</w:t>
      </w:r>
    </w:p>
    <w:bookmarkEnd w:id="8"/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Основные сведения об общем процессе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Полное наименование общего процесса: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союза)». Общий процесс реализуется в части, касающейся единого реестра документов ТР ТС 018/2011.</w:t>
      </w:r>
    </w:p>
    <w:bookmarkEnd w:id="10"/>
    <w:bookmarkStart w:name="z3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Кодовое обозначение общего процесса: P.TS.07, версия 1.0.0.</w:t>
      </w:r>
    </w:p>
    <w:bookmarkEnd w:id="11"/>
    <w:bookmarkStart w:name="z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Цель и задачи общего процесса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Целью общего процесса является совершенствование механизмов формирования и представления участникам общего процесса сведений из единых реестров выданных или принятых документов об оценке соответствия.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Для достижения цели общего процесса необходимо решить следующие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обеспечить получение Евразийской экономической комиссией (далее – Комиссия) от уполномоченных органов государств – членов Союза (далее – государства-члены) средствами интегрированной информационной системы внешней и взаимной торговли (далее – интегрированная система) сведений из национальных частей единых реестров выданных или принятых документов об оценке соответствия и их опубликование на информационном портале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обеспечить возможность получения заинтересованными лицами сведений о выданных или принятых документах об оценке соответствия на информационном портале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обеспечить получение уполномоченными органами государств-членов средствами интегрированной системы сведений о выданных или принятых документах об оценке соответствия из национальных частей единых реестров выданных или принятых документов об оценке соответствия;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обеспечить использование участниками общего процесса единых классификаторов и справочников.</w:t>
      </w:r>
    </w:p>
    <w:bookmarkEnd w:id="13"/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Участники общего процесса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участников общего процесса приведен в таблице 1.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Перечень участников общего процесса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2"/>
        <w:gridCol w:w="5092"/>
        <w:gridCol w:w="5396"/>
      </w:tblGrid>
      <w:tr>
        <w:trPr>
          <w:trHeight w:val="600" w:hRule="atLeast"/>
        </w:trPr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</w:tr>
      <w:tr>
        <w:trPr>
          <w:trHeight w:val="300" w:hRule="atLeast"/>
        </w:trPr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P.ACT.001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Союза, обеспечивающий доступ к сведениям из национальных частей единого реестра документов ТР ТС 018/2011 на информационном портале Союза, получающий сведения из национальных частей единого реестра документов ТР ТС 018/2011 и обеспечивающий опубликование указанных сведений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P.TS.07.ACT.001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заинтересованное лицо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юридическое или физическое лицо, запрашивающее и получающее сведения из единого реестра документов ТР ТС 018/2011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P.TS.07.ACT.002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государства-члена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уполномоченный орган государства-члена, осуществляющий формирование и ведение национальной части единого реестра документов ТР ТС 018/2011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представляющий сведения из национальной части единого реестра документов ТР ТС 018/2011 в Комиссию, а также сведения о документе об оценке соответствия из национальной части единого реестра документов ТР ТС 018/2011 по запросам уполномоченных органов других государств-членов</w:t>
            </w:r>
          </w:p>
        </w:tc>
      </w:tr>
      <w:tr>
        <w:trPr>
          <w:trHeight w:val="30" w:hRule="atLeast"/>
        </w:trPr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P.TS.07.ACT.003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запрашивающий уполномоченный орган государства-члена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государства-члена, запрашивающий сведения о документе об оценке соответствия из национальной части единого реестра документов ТР ТС 018/2011 другого государства-члена</w:t>
            </w:r>
          </w:p>
        </w:tc>
      </w:tr>
    </w:tbl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3. Структура общего процесса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Общий процесс представляет собой совокупность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представление сведений, включенных в национальную часть единого реестра документов ТР ТС 018/2011;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представление сведений, измененных в национальной части единого реестра документов ТР ТС 018/2011;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получение сведений из национальной части единого реестра документов ТР ТС 018/2011.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рамках выполнения процедур общего процесса уполномоченные органы государств-членов осуществляют формирование и ведение национальных частей единого реестра документов ТР ТС 018/2011 и представляют сведения из национальных частей единого реестра документов ТР ТС 018/2011 в Комиссию, а также запрашивающим уполномоченным органам государств-членов. Комиссия обрабатывает полученную информацию и обеспечивает опубликование данных сведений на информационном портале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выполнении процедур «Представление сведений, включенных в национальную часть единого реестра документов ТР ТС 018/2011» (P.TS.07.PRC.001) и «Представление сведений, измененных в национальной части единого реестра документов ТР ТС 018/2011» (P.TS.07.PRC.002) уполномоченные органы государств-членов представляют в Комиссию сведения из национальных частей единого реестра документов ТР ТС 018/2011.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 в части, касающейся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«О безопасности колесных транспортных средств» (ТР ТС 018/2011), утвержденным Решением Коллегии Евразийской экономической комиссии от 26 июля 2016 г. № 88 (далее – Регламент информационного взаимодействия между уполномоченными органами государств-членов и Комиссией).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выполнении процедуры «Получение сведений из национальной части единого реестра документов ТР ТС 018/2011» (P.TS.07.PRC.003) запрашивающий уполномоченный орган государства-члена получает сведения о документе об оценке соответствия из национальной части единого реестра документов ТР ТС 018/2011 другого государства-члена.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и представление указанных сведений осуществляются в соответствии с Регламентом информационного взаимодействия между уполномоченными органами государств –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 в части, касающейся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«О безопасности колесных транспортных средств» (ТР ТС 018/2011), утвержденным Решением Коллегии Евразийской экономической комиссии от 26 июля 2016 г. № 88 (далее – Регламент информационного взаимодействия между уполномоченными органами государств-членов).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Формат и структура сведений, представляемых в рамках выполнения процедур общего процесса, должны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 в части, касающейся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«О безопасности колесных транспортных средств» (ТР ТС 018/2011), утвержденному Решением Коллегии Евразийской экономической комиссии от 26 июля 2016 г. № 88 (далее – Описание форматов и структур электронных документов и сведений).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между уполномоченными органами государств-членов и Комиссией, а также между уполномоченными органами государств-членов осуществляется с использованием интегрированной системы. Доступ к сведениям из единого реестра документов ТР ТС 018/2011 для заинтересованных лиц осуществляется через информационный портал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Приведенное описание структуры общего процесса представлено на рисунке 1.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867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867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Рис. 1. Структура общего процесса</w:t>
      </w:r>
    </w:p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выполнения процедур общего процесса, включая детализированное описание операций, приведен в </w:t>
      </w:r>
      <w:r>
        <w:rPr>
          <w:rFonts w:ascii="Times New Roman"/>
          <w:b w:val="false"/>
          <w:i w:val="false"/>
          <w:color w:val="000000"/>
          <w:sz w:val="28"/>
        </w:rPr>
        <w:t>разделе VIII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настоящем разделе приводится общая схема, демонстрирующая связи между процедурами общего процесса и порядок их выполнения. Общая схема процедур построена с использованием графической нотации UML (унифицированный язык моделирования – Unified Modeling Language) и снабжена текстовым описанием.</w:t>
      </w:r>
    </w:p>
    <w:bookmarkEnd w:id="20"/>
    <w:bookmarkStart w:name="z4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Процедуры общего процесса</w:t>
      </w:r>
    </w:p>
    <w:bookmarkEnd w:id="21"/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Перечень процедур общего процесса приведен в таблице 2.</w:t>
      </w:r>
    </w:p>
    <w:bookmarkEnd w:id="22"/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</w:t>
      </w:r>
    </w:p>
    <w:bookmarkEnd w:id="23"/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Перечень процедур общего процесса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0"/>
        <w:gridCol w:w="5205"/>
        <w:gridCol w:w="5205"/>
      </w:tblGrid>
      <w:tr>
        <w:trPr>
          <w:trHeight w:val="60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</w:tr>
      <w:tr>
        <w:trPr>
          <w:trHeight w:val="30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P.TS.07.PRC.001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сведений, включенных в национальную часть единого реестра документов ТР ТС 018/2011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процессе выполнения процедуры уполномоченным органом государства-члена представляются сведения о новых документах об оценке соответствия, включенных в национальную часть единого реестра документов ТР ТС 018/2011, для опубликования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P.TS.07.PRC.002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сведений, измененных в национальной части единого реестра документов ТР ТС 018/2011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процессе выполнения процедуры уполномоченным органом государства-члена представляются сведения об измененных документах об оценке соответствия в национальной части единого реестра документов ТР ТС 018/2011 для опубликования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P.TS.07.PRC.003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сведений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национальной части единого реестра документов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 ТС 018/2011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выполняется при необходимости получения запрашивающим уполномоченным органом государства-члена сведений о документе об оценке соответствия из национальной части единого реестра документов ТР ТС 018/2011 другого государства-члена</w:t>
            </w:r>
          </w:p>
        </w:tc>
      </w:tr>
    </w:tbl>
    <w:bookmarkStart w:name="z5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V. Информационные объекты общего процесса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Перечень информационных объектов, сведения о которых или из которых передаются в процессе взаимодействия между участниками общего процесса, приведен в таблице 3.</w:t>
      </w:r>
    </w:p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 Перечень информационных объектов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0"/>
        <w:gridCol w:w="5205"/>
        <w:gridCol w:w="5205"/>
      </w:tblGrid>
      <w:tr>
        <w:trPr>
          <w:trHeight w:val="60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</w:tr>
      <w:tr>
        <w:trPr>
          <w:trHeight w:val="30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P.TS.07.BEN.001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реестр документов ТР ТС 018/2011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выданных или принятых документах об оценке соответствия, содержащиеся в национальных частях единого реестра документов ТР ТС 018/2011</w:t>
            </w:r>
          </w:p>
        </w:tc>
      </w:tr>
    </w:tbl>
    <w:bookmarkStart w:name="z5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VI. Ответственность участников общего процесса</w:t>
      </w:r>
    </w:p>
    <w:bookmarkEnd w:id="27"/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Привлечение к дисциплинарной ответственности за несоблюдение требований, направленных на обеспечение своевременности и полноты передачи сведений, участвующих в информационном взаимодействии должностных лиц и сотрудников Комиссии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иными международными договорами и актами, составляющими право Союза, а должностных лиц и сотрудников уполномоченных органов государств-членов – в соответствии с законодательством государств-членов.</w:t>
      </w:r>
    </w:p>
    <w:bookmarkEnd w:id="28"/>
    <w:bookmarkStart w:name="z5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VII. Справочники и классификаторы общего процесса</w:t>
      </w:r>
    </w:p>
    <w:bookmarkEnd w:id="29"/>
    <w:bookmarkStart w:name="z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Перечень справочников и классификаторов общего процесса приведен в таблице 4.</w:t>
      </w:r>
    </w:p>
    <w:bookmarkEnd w:id="30"/>
    <w:bookmarkStart w:name="z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4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Перечень справочников и классификаторов общего процесса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4"/>
        <w:gridCol w:w="4356"/>
        <w:gridCol w:w="2694"/>
        <w:gridCol w:w="4256"/>
      </w:tblGrid>
      <w:tr>
        <w:trPr>
          <w:trHeight w:val="60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</w:tr>
      <w:tr>
        <w:trPr>
          <w:trHeight w:val="30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P.CLS.008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видов связи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содержит перечень кодов и наименований видов связи (гармонизирован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СЕФАКТ ООН «Communication Channel Code»)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P.CLS.009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классификатор единиц измерения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содержит перечень кодов и наименований единиц измерения в соответствии с Рекомендацией № 20 Европейской экономической комиссии ООН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P.CLS.019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классификатор стран мира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содержит перечень кодов и наименований стран мира в соответствии со стандартом ISO 3166-1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P.CLS.024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языков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содержит перечень кодов и наименований языков в соответствии со стандартом ISO 639-1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P.CLS.048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видов адресов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содержит перечень кодов и наименований видов адресов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P.CLS.053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классификатор видов результата обработки электронных документов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сведений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содержит перечень кодов и наименований видов результата обработки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P.CLS.054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организационно-правовых форм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содержит перечень кодов и наименований организационно-правовых форм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P.CLS.057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классификатор видов документов об оценке соответствия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содержит перечень кодов и наименований видов документов об оценке соответствия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P.CLS.058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статусов действия документа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содержит перечень кодов и наименований статусов действия документа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P.CLS.059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видов объектов технического регулирования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содержит перечень кодов и наименований видов объектов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P.CLS.068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 методов идентификации хозяйствующих субъектов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содержит перечень идентификаторов и наименований методов идентификации хозяйствующих субъектов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 CLS.073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марок транспортных средств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содержит перечень кодов и наименований марок транспортных средств 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P.TS.07.CLS.002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классификатор категорий транспортных средств, шасси транспортных средств, самоходных машин и других видов техники в соответствии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техническими регламентами Евразийского экономического союза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содержит перечень кодов и наименований технических категорий транспортных средств, шасси транспортных средств, самоходных машин и других видов техники в соответствии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техническими регламентами Союза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P.TS.07.CLS.003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 экологических классов транспортных средств и шасси транспортных средств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содержит перечень кодов и наименований экологических классов транспортных средств и шасси транспортных средств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P.TS.07.CLS.004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 вариантов изготовления шасси транспортных средств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содержит перечень кодов и наименований вариантов изготовления шасси транспортных средств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P.TS.07.CLS.005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 видов узлов транспортных средств, шасси транспортных средств, самоходных машин и других видов техники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содержит перечень кодов и наименований используемых видов узлов транспортных средств, шасси транспортных средств, самоходных машин и других видов техники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P.TS.07.CLS.006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видов подвески транспортных средств, шасси транспортных средств, самоходных машин и других видов техники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содержит перечень кодов и наименований видов подвески транспортных средств, шасси транспортных средств, самоходных машин и других видов техники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P.TS.07.CLS.007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положений рулевого колеса относительно продольной оси транспортного средства, шасси транспортного средства, самоходной машины и других видов техники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содержит перечень кодов и наименований положений рулевого колеса относительно продольной оси транспортного средства, шасси транспортного средства, самоходной машины и других видов техники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P.TS.07.CLS.008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видов электромашин транспортных средств, шасси транспортных средств, самоходных машин и других видов техники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содержит перечень кодов и наименований видов электромашин транспортных средств, шасси транспортных средств, самоходных машин и других видов техники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P.TS.07.CLS.009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видов тормозных систем транспортных средств, шасси транспортных средств, самоходных машин и других видов техники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содержит перечень кодов и наименований видов тормозных систем транспортных средств, шасси транспортных средств, самоходных машин и других видов техники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P.TS.07.CLS.010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видов массы транспортных средств, шасси транспортных средств, самоходных машин и других видов техники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содержит перечень кодов и наименований видов массы транспортных средств, шасси транспортных средств, самоходных машин и других видов техники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P.TS.07.CLS.011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 видов топлива транспортных средств, шасси транспортных средств, самоходных машин и других видов техники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содержит перечень кодов и наименований видов топлива транспортных средств, шасси транспортных средств, самоходных машин и других видов техники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P.TS.07.CLS.012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видов изготовителей транспортных средств, шасси транспортных средств, самоходных машин и других видов техники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содержит перечень кодов и наименований видов изготовителей транспортных средств, шасси транспортных средств, самоходных машин и других видов техники</w:t>
            </w:r>
          </w:p>
        </w:tc>
      </w:tr>
    </w:tbl>
    <w:bookmarkStart w:name="z5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VIII. Процедуры общего процесса</w:t>
      </w:r>
    </w:p>
    <w:bookmarkEnd w:id="32"/>
    <w:bookmarkStart w:name="z5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Процедура «Представление сведений, включенных</w:t>
      </w:r>
      <w:r>
        <w:br/>
      </w:r>
      <w:r>
        <w:rPr>
          <w:rFonts w:ascii="Times New Roman"/>
          <w:b/>
          <w:i w:val="false"/>
          <w:color w:val="000000"/>
        </w:rPr>
        <w:t>
в национальную часть единого реестра</w:t>
      </w:r>
      <w:r>
        <w:br/>
      </w:r>
      <w:r>
        <w:rPr>
          <w:rFonts w:ascii="Times New Roman"/>
          <w:b/>
          <w:i w:val="false"/>
          <w:color w:val="000000"/>
        </w:rPr>
        <w:t>
документов ТР ТС 018/2011» (P.TS.07.PRC.001)</w:t>
      </w:r>
    </w:p>
    <w:bookmarkEnd w:id="33"/>
    <w:bookmarkStart w:name="z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Схема выполнения процедуры «Представление сведений, включенных в национальную часть единого реестра документов ТР ТС 018/2011» (P.TS.07.PRC.001) представлена на рисунке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5438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Рис. 2. Схема выполнения процедуры «Представление сведений,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включенных в национальную часть единого реестра документов ТР ТС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018/2011» (P.TS.07.PRC.001)</w:t>
      </w:r>
    </w:p>
    <w:bookmarkEnd w:id="34"/>
    <w:bookmarkStart w:name="z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Процедура «Представление сведений, включенных в национальную часть единого реестра документов ТР ТС 018/2011» (P.TS.07.PRC.001) выполняется уполномоченным органом государства-члена при включении сведений о новом документе в национальную часть единого реестра документов ТР ТС 018/2011.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Первой выполняется операция «Представление сведений о новом документе, включенном в национальную часть единого реестра документов ТР ТС 018/2011» (P.TS.07.OPR.001), по результатам выполнения которой уполномоченный орган государства-члена направляет в Комиссию сведения о новом документе, включенном в национальную часть единого реестра документов ТР ТС 018/2011.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При поступлении в Комиссию сведений о новом документе, включенном в национальную часть единого реестра документов ТР ТС 018/2011, выполняется операция «Прием и обработка сведений о новом документе, включенном в национальную часть единого реестра документов ТР ТС 018/2011» (P.TS.07.OPR.002), по результатам выполнения которой Комиссия получает указанные сведения, выполняет их обработку и направляет в уполномоченный орган государства-члена уведомление о результатах обработки сведений о новом документе, включенном в национальную часть единого реестра документов ТР ТС 018/2011.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 поступлении в уполномоченный орган государства-члена уведомления о результатах обработки сведений выполняется операция «Получение уведомления о результатах обработки сведений о новом документе, включенном в национальную часть единого реестра документов ТР ТС 018/2011» (P.TS.07.OPR.003), по результатам выполнения которой уполномоченный орган государства-члена, направивший сведения, осуществляет обработку полученного уведомления о результатах обработки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случае выполнения операции «Прием и обработка сведений о новом документе, включенном в национальную часть единого реестра документов ТР ТС 018/2011» (P.TS.07.OPR.002) выполняется операция «Опубликование сведений о новом документе, включенном в национальную часть единого реестра документов ТР ТС 018/2011, на информационном портале Союза» (P.TS.07.OPR.004), по результатам выполнения которой Комиссия обеспечивает опубликование сведений, включенных в национальную часть единого реестра документов ТР ТС 018/2011, на информационном портале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Результатами выполнения процедуры «Представление сведений, включенных в национальную часть единого реестра документов ТР ТС 018/2011» (P.TS.07.PRC.001) являются включение сведений о новом документе в единый реестр документов ТР ТС 018/2011 и опубликование указанных сведений на информационном портале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Перечень операций общего процесса, выполняемых в рамках процедуры «Представление сведений, включенных в национальную часть единого реестра документов ТР ТС 018/2011» (P.TS.07.PRC.001), приведен в таблице 5.</w:t>
      </w:r>
    </w:p>
    <w:bookmarkEnd w:id="35"/>
    <w:bookmarkStart w:name="z6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5</w:t>
      </w:r>
    </w:p>
    <w:bookmarkEnd w:id="36"/>
    <w:bookmarkStart w:name="z6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Перечень операций общего процесса, выполняемых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процедуры «Представление сведений, включенных в национальную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часть единого реестра документов ТР ТС 018/2011»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(P.TS.07.PRC.001)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1"/>
        <w:gridCol w:w="6048"/>
        <w:gridCol w:w="4391"/>
      </w:tblGrid>
      <w:tr>
        <w:trPr>
          <w:trHeight w:val="60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</w:tr>
      <w:tr>
        <w:trPr>
          <w:trHeight w:val="30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P.TS.07.OPR.001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сведений о новом документе, включенном в национальную часть единого реестра документов ТР ТС 018/2011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приведено в таблице 6 настоящих Правил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P.TS.07.OPR.002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обработка сведений о новом документе, включенном в национальную часть единого реестра документов ТР ТС 018/2011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приведено в таблице 7 настоящих Правил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P.TS.07.OPR.003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уведомления о результатах обработки сведений о новом документе, включенном в национальную часть единого реестра документов ТР ТС 018/2011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приведено в таблице 8 настоящих Правил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P.TS.07.OPR.004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опубликование сведений о новом документе, включенном в национальную часть единого реестра документов ТР ТС 018/2011, на информационном портале Союза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приведено в таблице 9 настоящих Правил</w:t>
            </w:r>
          </w:p>
        </w:tc>
      </w:tr>
    </w:tbl>
    <w:bookmarkStart w:name="z7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6</w:t>
      </w:r>
    </w:p>
    <w:bookmarkEnd w:id="38"/>
    <w:bookmarkStart w:name="z7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Описание операции «Представление сведений о новом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включенном в национальную часть единого реестра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документов ТР ТС 018/2011» (P.TS.07.OPR.001)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4229"/>
        <w:gridCol w:w="8812"/>
      </w:tblGrid>
      <w:tr>
        <w:trPr>
          <w:trHeight w:val="60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элемента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</w:tr>
      <w:tr>
        <w:trPr>
          <w:trHeight w:val="30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P.TS.07.OPR.001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операции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сведений о новом документе, включенном в национальную часть единого реестра документов ТР ТС 018/2011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выполнения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выполняется при включении сведений о новом документе в национальную часть единого реестра документов ТР ТС 018/2011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формат и структура представляемых сведений должны соответствовать Описанию форматов и структур электронных документов и сведений 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операции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направляет сведения о новом документе, включенном в национальную часть единого реестра документов ТР ТС 018/2011, в Комиссию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новом документе, включенном в национальную часть единого реестра документов ТР ТС 018/2011, представлены в Комиссию</w:t>
            </w:r>
          </w:p>
        </w:tc>
      </w:tr>
    </w:tbl>
    <w:bookmarkStart w:name="z7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7</w:t>
      </w:r>
    </w:p>
    <w:bookmarkEnd w:id="40"/>
    <w:bookmarkStart w:name="z7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Описание операции «Прием и обработка сведений о новом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документе, включенном в национальную часть единого реестра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документов ТР ТС 018/2011» (P.TS.07.OPR.002)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4229"/>
        <w:gridCol w:w="8812"/>
      </w:tblGrid>
      <w:tr>
        <w:trPr>
          <w:trHeight w:val="60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элемента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</w:tr>
      <w:tr>
        <w:trPr>
          <w:trHeight w:val="30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P.TS.07.OPR.002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операции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обработка сведений о новом документе, включенном в национальную часть единого реестра документов ТР ТС 018/2011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выполнения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выполняется при поступлении сведений о документе, добавленном в национальную часть единого реестра документов ТР ТС 018/2011 (операция «Представление сведений о новом документе, включенном в национальную часть единого реестра документов ТР ТС 018/2011» (P.TS.07.OPR.001))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и структура представленных сведений должны соответствовать Описанию форматов и структур электронных документов и сведений. Требуется авторизация, сведения представляются только уполномоченными органами государств-членов. Реквизиты электронного документа (сведений) должны соответствовать требованиям, предусмотренным разделом IX Регламента информационного взаимодействия между уполномоченными органами государств-членов и Комиссией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операции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принимает сведения и проверяет их в соответствии с Регламентом информационного взаимодействия между уполномоченными органами государств-членов и Комиссией. При успешном выполнении проверки сведений, добавленных в национальную часть единого реестра документов ТР ТС 018/2011, исполнитель: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их включение в сведения для опубликования на информационном портале Союза, заполняет дату и время обновления включенных сведений;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ссылку на сведения, содержащиеся в едином реестре органов по оценке соответствия Союза (в том числе органов по сертификации, испытательных лабораторий (центров)), с тем же кодом страны и кодом государственной регистрации органа государства-члена по сертификации, выдавшего (зарегистрировавшего) документ;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уведомляет уполномоченный орган государства-члена о результатах обработки сведений с указанием кода результата обработки сведений, соответствующего добавлению сведений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новом документе, включенном в национальную часть единого реестра документов ТР ТС 018/2011, обработаны, уполномоченному органу государства-члена направлено уведомление о результатах обработки сведений о новом документе, включенном в национальную часть единого реестра документов ТР ТС 018/2011</w:t>
            </w:r>
          </w:p>
        </w:tc>
      </w:tr>
    </w:tbl>
    <w:bookmarkStart w:name="z7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8</w:t>
      </w:r>
    </w:p>
    <w:bookmarkEnd w:id="42"/>
    <w:bookmarkStart w:name="z7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Описание операции «Получение уведомления о результатах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обработки сведений о новом документе, включенном в национальную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часть единого реестра документов ТР ТС 018/2011»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(P.TS.07.OPR.003)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4229"/>
        <w:gridCol w:w="8812"/>
      </w:tblGrid>
      <w:tr>
        <w:trPr>
          <w:trHeight w:val="60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элемента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</w:tr>
      <w:tr>
        <w:trPr>
          <w:trHeight w:val="30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P.TS.07.OPR.003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операции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уведомления о результатах обработки сведений о новом документе, включенном в национальную часть единого реестра документов ТР ТС 018/2011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выполнения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выполняется при получении исполнителем уведомления о результатах обработки сведений о новом документе, включенном в национальную часть единого реестра документов ТР ТС 018/2011 (операция «Прием и обработка сведений о новом документе, включенном в национальную часть единого реестра документов ТР ТС 018/2011» (P.TS.07.OPR.002))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операции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принимает уведомление о результатах обработки сведений о новом документе, включенном в национальную часть единого реестра документов ТР ТС 018/2011, и проверяет его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результатах обработки сведений о новом документе, включенном в национальную часть единого реестра документов ТР ТС 018/2011, получено</w:t>
            </w:r>
          </w:p>
        </w:tc>
      </w:tr>
    </w:tbl>
    <w:bookmarkStart w:name="z7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9</w:t>
      </w:r>
    </w:p>
    <w:bookmarkEnd w:id="44"/>
    <w:bookmarkStart w:name="z7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Описание операции «Опубликование сведений о новом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включенном в национальную часть единого реестра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ТР ТС 018/2011, на информационном портале Союза»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(P.TS.07.OPR.004)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4229"/>
        <w:gridCol w:w="8812"/>
      </w:tblGrid>
      <w:tr>
        <w:trPr>
          <w:trHeight w:val="60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элемента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</w:tr>
      <w:tr>
        <w:trPr>
          <w:trHeight w:val="30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P.TS.07.OPR.004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операции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опубликование сведений о новом документе, включенном в национальную часть единого реестра документов ТР ТС 018/2011,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выполнения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выполняется после приема и обработки сведений (операция «Прием и обработка сведений о новом документе, включенном в национальную часть единого реестра документов ТР ТС 018/2011» (P.TS.07.OPR.002))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операции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обеспечивает опубликование сведений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включенные в национальную часть единого реестра документов ТР ТС 018/2011, опубликованы на информационном портале Союза</w:t>
            </w:r>
          </w:p>
        </w:tc>
      </w:tr>
    </w:tbl>
    <w:bookmarkStart w:name="z7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Процедура «Представление сведений, измененных в национальной</w:t>
      </w:r>
      <w:r>
        <w:br/>
      </w:r>
      <w:r>
        <w:rPr>
          <w:rFonts w:ascii="Times New Roman"/>
          <w:b/>
          <w:i w:val="false"/>
          <w:color w:val="000000"/>
        </w:rPr>
        <w:t>
части единого реестра документов ТР ТС 018/2011»</w:t>
      </w:r>
      <w:r>
        <w:br/>
      </w:r>
      <w:r>
        <w:rPr>
          <w:rFonts w:ascii="Times New Roman"/>
          <w:b/>
          <w:i w:val="false"/>
          <w:color w:val="000000"/>
        </w:rPr>
        <w:t>
(P.TS.07.PRC.002)</w:t>
      </w:r>
    </w:p>
    <w:bookmarkEnd w:id="46"/>
    <w:bookmarkStart w:name="z7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Схема выполнения процедуры «Представление сведений, измененных в национальной части единого реестра документов ТР ТС 018/2011» (P.TS.07.PRC.002) представлена на рисунке 3.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74803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Рис. 3. Схема выполнения процедуры «Представление сведений,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измененных в национальной части единого реестра документов ТР ТС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018/2011» (P.TS.07.PRC.002)</w:t>
      </w:r>
    </w:p>
    <w:bookmarkStart w:name="z8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Процедура «Представление сведений, измененных в национальной части единого реестра документов ТР ТС 018/2011» (P.TS.07.PRC.002) выполняется уполномоченным органом государства-члена при изменении сведений в национальной части единого реестра документов ТР ТС 018/2011.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Первой выполняется операция «Представление сведений о внесении изменений в национальную часть единого реестра документов ТР ТС 018/2011» (P.TS.07.OPR.005), по результатам выполнения которой уполномоченный орган государства-члена направляет в Комиссию сведения, измененные в национальной части единого реестра документов ТР ТС 018/2011.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При поступлении в Комиссию сведений, измененных в национальной части единого реестра документов ТР ТС 018/2011, выполняется операция «Прием и обработка сведений о внесении изменений в национальную часть единого реестра документов ТР ТС 018/2011» (P.TS.07.OPR.006), по результатам выполнения которой Комиссия получает указанные сведения, выполняет их обработку и направляет в уполномоченный орган государства-члена уведомление о результатах обработки сведений о внесении изменений в национальную часть единого реестра документов ТР ТС 018/2011.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При поступлении в уполномоченный орган государства-члена уведомления о результатах обработки сведений выполняется операция «Получение уведомления о результатах обработки сведений о внесении изменений в национальную часть единого реестра документов ТР ТС 018/2011» (P.TS.07.OPR.007), по результатам выполнения которой уполномоченный орган государства-члена, направивший сведения, осуществляет обработку полученного уведомления о результатах обработки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 случае выполнения операции «Прием и обработка сведений о внесении изменений в национальную часть единого реестра документов ТР ТС 018/2011» (P.TS.07.OPR.006) выполняется операция «Опубликование сведений, измененных в национальной части единого реестра документов ТР ТС 018/2011, на информационном портале Союза» (P.TS.07.OPR.008), по результатам выполнения которой Комиссия обеспечивает опубликование сведений на информационном портале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Результатами выполнения процедуры «Представление сведений, измененных в национальной части единого реестра документов ТР ТС 018/2011» (P.TS.07.PRC.002) являются изменение сведений о документе в едином реестре документов ТР ТС 018/2011 и опубликование указанных сведений на информационном портале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Перечень операций общего процесса, выполняемых в рамках процедуры «Представление сведений, измененных в национальной части единого реестра документов ТР ТС 018/2011» (P.TS.07.PRC.002), приведен в таблице 10.</w:t>
      </w:r>
    </w:p>
    <w:bookmarkEnd w:id="48"/>
    <w:bookmarkStart w:name="z8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10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Перечень операций общего процесса, выполняемых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процедуры «Представление сведений, измененных в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части единого реестра документов ТР ТС 018/2011»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(P.TS.07.PRC.002)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1"/>
        <w:gridCol w:w="6048"/>
        <w:gridCol w:w="4391"/>
      </w:tblGrid>
      <w:tr>
        <w:trPr>
          <w:trHeight w:val="60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</w:tr>
      <w:tr>
        <w:trPr>
          <w:trHeight w:val="30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P.TS.07.OPR.005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сведений о внесении изменений в национальную часть единого реестра документов ТР ТС 018/2011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приведено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P.TS.07.OPR.006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обработка сведений о внесении изменений в национальную часть единого реестра документов ТР ТС 018/2011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приведено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P.TS.07.OPR.007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уведомления о результатах обработки сведений о внесении изменений в национальную часть единого реестра документов ТР ТС 018/2011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приведено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P.TS.07.OPR.008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опубликование сведений, измененных в национальной части единого реестра документов ТР ТС 018/2011, на информационном портале Союза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приведено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</w:t>
            </w:r>
          </w:p>
        </w:tc>
      </w:tr>
    </w:tbl>
    <w:bookmarkStart w:name="z8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11</w:t>
      </w:r>
    </w:p>
    <w:bookmarkEnd w:id="50"/>
    <w:bookmarkStart w:name="z8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Описание операции «Представление сведений 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изменений в национальную часть единого реестра документов 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ТС 018/2011» (P.TS.07.OPR.005)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4229"/>
        <w:gridCol w:w="8812"/>
      </w:tblGrid>
      <w:tr>
        <w:trPr>
          <w:trHeight w:val="60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элемента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</w:tr>
      <w:tr>
        <w:trPr>
          <w:trHeight w:val="30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P.TS.07.OPR.005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операции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сведений о внесении изменений в национальную часть единого реестра документов ТР ТС 018/2011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выполнения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выполняется при изменении сведений в национальной части единого реестра документов ТР ТС 018/2011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операции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направляет в Комиссию сведения, измененные в национальной части единого реестра документов ТР ТС 018/2011,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измененные в национальной части единого реестра документов ТР ТС 018/2011, представлены в Комиссию</w:t>
            </w:r>
          </w:p>
        </w:tc>
      </w:tr>
    </w:tbl>
    <w:bookmarkStart w:name="z9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12</w:t>
      </w:r>
    </w:p>
    <w:bookmarkEnd w:id="52"/>
    <w:bookmarkStart w:name="z9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Описание операции «Прием и обработка сведений 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изменений в национальную часть единого реестра документов 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ТС 018/2011» (P.TS.07.OPR.006)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4229"/>
        <w:gridCol w:w="8812"/>
      </w:tblGrid>
      <w:tr>
        <w:trPr>
          <w:trHeight w:val="60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элемента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</w:tr>
      <w:tr>
        <w:trPr>
          <w:trHeight w:val="30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P.TS.07.OPR.006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операции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обработка сведений о внесении изменений в национальную часть единого реестра документов ТР ТС 018/2011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выполнения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выполняется при поступлении сведений о внесении изменений в национальную часть единого реестра документов ТР ТС 018/2011 (операция «Представление сведений о внесении изменений в национальную часть единого реестра документов ТР ТС 018/2011» (P.TS.07.OPR.005))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разделом IX Регламента информационного взаимодействия между уполномоченными органами государств-членов и Комиссией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операции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принимает сведения и проверяет их в соответствии с Регламентом информационного взаимодействия между уполномоченными органами государств-членов и Комиссией. При успешном выполнении проверки сведений о внесении изменений в национальную часть единого реестра документов ТР ТС 018/2011 исполнитель: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их включение в сведения для опубликования на информационном портале Союза, заполняет дату и время обновления изменяемых сведений;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конечную дату и период действия измененяемых сведений значением, соответствующем значению начальной даты и периода действия полученных сведений;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ссылку на сведения, содержащиеся в едином реестре органов по оценке соответствия Союза (в том числе органов по сертификации, испытательных лабораторий (центров)), с тем же кодом страны и кодом государственной регистрации органа государства-члена по сертификации, выдавшего (зарегистрировавшего) документ;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уведомляет уполномоченный орган государства-члена о результатах обработки сведений с указанием кода результата обработки сведений, соответствующего изменению сведений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внесении изменений в национальную часть единого реестра документов ТР ТС 018/2011 обработаны, уполномоченному органу государства-члена направлено уведомление о результатах обработки сведений о внесении изменений в национальную часть единого реестра документов ТР ТС 018/2011</w:t>
            </w:r>
          </w:p>
        </w:tc>
      </w:tr>
    </w:tbl>
    <w:bookmarkStart w:name="z9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13</w:t>
      </w:r>
    </w:p>
    <w:bookmarkEnd w:id="54"/>
    <w:bookmarkStart w:name="z9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Описание операции «Получение уведомления о результатах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обработки сведений о внесении изменений в национальную часть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единого реестра документов ТР ТС 018/2011» (P.TS.07.OPR.007)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4229"/>
        <w:gridCol w:w="8812"/>
      </w:tblGrid>
      <w:tr>
        <w:trPr>
          <w:trHeight w:val="60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элемента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</w:tr>
      <w:tr>
        <w:trPr>
          <w:trHeight w:val="30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P.TS.07.OPR.007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операции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уведомления о результатах обработки сведений о внесении изменений в национальную часть единого реестра документов ТР ТС 018/2011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выполнения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выполняется при получении исполнителем уведомления об обработке сведений о внесении изменений в национальную часть единого реестра документов ТР ТС 018/2011 (операция «Прием и обработка сведений о внесении изменений в национальную часть единого реестра документов ТР ТС 018/2011» (P.TS.07.OPR.006))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операции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принимает уведомление о результатах обработки сведений о внесении изменений в национальную часть единого реестра документов ТР ТС 018/2011 и проверяет его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результатах обработки сведений о внесении изменений в национальную часть единого реестра документов ТР ТС 018/2011 получено</w:t>
            </w:r>
          </w:p>
        </w:tc>
      </w:tr>
    </w:tbl>
    <w:bookmarkStart w:name="z9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14</w:t>
      </w:r>
    </w:p>
    <w:bookmarkEnd w:id="56"/>
    <w:bookmarkStart w:name="z9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Описание операции «Опубликование сведений, измененных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 национальной части единого реестра документов ТР ТС 018/2011,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на информационном портале Союза» (P.TS.07.OPR.008)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4229"/>
        <w:gridCol w:w="8812"/>
      </w:tblGrid>
      <w:tr>
        <w:trPr>
          <w:trHeight w:val="60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элемента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</w:tr>
      <w:tr>
        <w:trPr>
          <w:trHeight w:val="30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P.TS.07.OPR.008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операции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опубликование сведений, измененных в национальной части единого реестра документов ТР ТС 018/2011,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выполнения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выполняется после получения исполнителем уведомления об обработке сведений о внесении изменений в национальную часть единого реестра документов ТР ТС 018/2011 (операция «Прием и обработка сведений о внесении изменений в национальную часть единого реестра документов ТР ТС 018/2011» (P.TS.07.OPR.006))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операции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опеспечивает опубликование измененных сведений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измененные в национальной части единого реестра документов ТР ТС 018/2011, опубликованы на информационном портале Союза</w:t>
            </w:r>
          </w:p>
        </w:tc>
      </w:tr>
    </w:tbl>
    <w:bookmarkStart w:name="z9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Процедура «Получение сведений из национальной части единого</w:t>
      </w:r>
      <w:r>
        <w:br/>
      </w:r>
      <w:r>
        <w:rPr>
          <w:rFonts w:ascii="Times New Roman"/>
          <w:b/>
          <w:i w:val="false"/>
          <w:color w:val="000000"/>
        </w:rPr>
        <w:t>
реестра документов ТР ТС 018/2011» (P.TS.07.PRC.003)</w:t>
      </w:r>
    </w:p>
    <w:bookmarkEnd w:id="58"/>
    <w:bookmarkStart w:name="z9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Схема выполнения процедуры «Получение сведений из национальной части единого реестра документов ТР ТС 018/2011» (P.TS.07.PRC.003) представлена на рисунке 4.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80137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137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Рис. 4. Схема выполнения процедуры «Получение сведений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национальной части единого реестра документов ТР ТС 018/2011»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(P.TS.07.PRC.003)</w:t>
      </w:r>
    </w:p>
    <w:bookmarkStart w:name="z9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Процедура «Получение сведений из национальной части единого реестра документов ТР ТС 018/2011» (P.TS.07.PRC.003) выполняется при необходимости получения запрашивающим уполномоченным органом государства-члена сведений из национальной части единого реестра документов ТР ТС 018/2011 другого государства-члена.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Первой выполняется операция «Запрос сведений из национальной части единого реестра документов ТР ТС 018/2011» (P.TS.07.OPR.009), по результатам выполнения которой запрашивающий уполномоченный орган государства-члена направляет в уполномоченный орган другого государства-члена запрос на представление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При получении уполномоченным органом государства-члена запроса на представление сведений выполняется операция «Обработка и представление сведений из национальной части единого реестра документов ТР ТС 018/2011» (P.TS.07.OPR.010), по результатам выполнения которой уполномоченный орган государства-члена направляет запрашивающему уполномоченному органу государства-члена сведения из национальной части единого реестра документов ТР ТС 018/2011. В случае отсутствия запрашиваемых сведений в национальной части единого реестра документов ТР ТС 018/2011 уполномоченный орган государства-члена направляет запрашивающему уполномоченному органу государства-члена уведомление об отсутствии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При получении запрашивающим уполномоченным органом государства-члена сведений из национальной части единого реестра документов ТР ТС 018/2011 другого государства-члена или уведомления об отсутствии сведений выполняется операция «Прием и обработка сведений из национальной части единого реестра документов ТР ТС 018/2011» (P.TS.07.OPR.011), по результатам выполнения которой осуществляются прием и обработка представленных сведений или уведомления об отсутствии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Результатом выполнения процедуры «Получение сведений из национальной части единого реестра документов ТР ТС 018/2011» (P.TS.07.PRC.003) является получение запрашивающим уполномоченным органом государства-члена сведений из национальной части единого реестра документов ТР ТС 018/2011 или получение уведомления об отсутствии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Перечень операций общего процесса, выполняемых в рамках процедуры «Получение сведений из национальной части единого реестра документов ТР ТС 018/2011» (P.TS.07.PRC.003), приведен в таблице 15.</w:t>
      </w:r>
    </w:p>
    <w:bookmarkEnd w:id="60"/>
    <w:bookmarkStart w:name="z10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15</w:t>
      </w:r>
    </w:p>
    <w:bookmarkEnd w:id="61"/>
    <w:bookmarkStart w:name="z10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Перечень операций общего процесса, выполняемых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процедуры «Получение сведений из национальной части единого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реестра документов ТР ТС 018/2011» (P.TS.07.PRC.005)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1"/>
        <w:gridCol w:w="6048"/>
        <w:gridCol w:w="4391"/>
      </w:tblGrid>
      <w:tr>
        <w:trPr>
          <w:trHeight w:val="60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</w:tr>
      <w:tr>
        <w:trPr>
          <w:trHeight w:val="30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P.TS.07.OPR.009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сведений из национальной части единого реестра документов ТР ТС 018/2011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приведено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P.TS.07.OPR.010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представление сведений из национальной части единого реестра документов ТР ТС 018/2011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приведено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P.TS.07.OPR.011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обработка сведений из национальной части единого реестра документов ТР ТС 018/2011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приведено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</w:t>
            </w:r>
          </w:p>
        </w:tc>
      </w:tr>
    </w:tbl>
    <w:bookmarkStart w:name="z10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16</w:t>
      </w:r>
    </w:p>
    <w:bookmarkEnd w:id="63"/>
    <w:bookmarkStart w:name="z10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Описание операции «Запрос сведений из национальной части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единого реестра документов ТР ТС 018/2011» (P.TS.07.OPR.009)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4229"/>
        <w:gridCol w:w="8812"/>
      </w:tblGrid>
      <w:tr>
        <w:trPr>
          <w:trHeight w:val="60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элемента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</w:tr>
      <w:tr>
        <w:trPr>
          <w:trHeight w:val="30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P.TS.07.OPR.009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операции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сведений из национальной части единого реестра документов ТР ТС 018/2011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запрашивающий 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выполнения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выполняется при необходимости получения сведений из национальной части единого реестра документов ТР ТС 018/2011 другого государства-члена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операции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направляет уполномоченному органу государства-члена запрос на представление сведений из национальной части единого реестра документов ТР ТС 018/2011 в соответствии с Регламентом информационного взаимодействия между уполномоченными органами государств-членов 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 запрос на получение сведений из национальной части единого реестра документов ТР ТС 018/2011</w:t>
            </w:r>
          </w:p>
        </w:tc>
      </w:tr>
    </w:tbl>
    <w:bookmarkStart w:name="z10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17</w:t>
      </w:r>
    </w:p>
    <w:bookmarkEnd w:id="65"/>
    <w:bookmarkStart w:name="z10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Описание операции «Обработка и представление сведений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национальной части единого реестра документов ТР ТС 018/2011»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(P.TS.07.OPR.010)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4229"/>
        <w:gridCol w:w="8812"/>
      </w:tblGrid>
      <w:tr>
        <w:trPr>
          <w:trHeight w:val="60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элемента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</w:tr>
      <w:tr>
        <w:trPr>
          <w:trHeight w:val="30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P.TS.07.OPR.010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операции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представление сведений из национальной части единого реестра документов ТР ТС 018/2011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выполнения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выполняется при поступлении запроса на представление сведений из национальной части единого реестра документов ТР ТС 018/2011 (операция «Запрос сведений из национальной части единого реестра документов ТР ТС 018/2011» (P.TS.07.OPR.009))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операции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государств-членов. При успешном выполнении проверки исполнитель направляет запрашивающему уполномоченному органу государства-члена сведения из национальной части единого реестра документов ТР ТС 018/2011 или уведомление об отсутствии сведений в соответствии с Регламентом информационного взаимодействия между уполномоченными органами государств-членов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запрашивающему уполномоченному органу государства-члена представлены сведения из национальной части единого реестра документов ТР ТС 018/2011 другого государства-члена или направлено уведомление об отсутствии сведений</w:t>
            </w:r>
          </w:p>
        </w:tc>
      </w:tr>
    </w:tbl>
    <w:bookmarkStart w:name="z11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18</w:t>
      </w:r>
    </w:p>
    <w:bookmarkEnd w:id="67"/>
    <w:bookmarkStart w:name="z11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Описание операции «Прием и обработка сведений из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части единого реестра документов ТР ТС 018/2011»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(P.TS.07.OPR.011)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4229"/>
        <w:gridCol w:w="8812"/>
      </w:tblGrid>
      <w:tr>
        <w:trPr>
          <w:trHeight w:val="60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элемента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</w:tr>
      <w:tr>
        <w:trPr>
          <w:trHeight w:val="30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P.TS.07.OPR.011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операции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обработка сведений из национальной части единого реестра документов ТР ТС 018/2011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запрашивающий 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выполнения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выполняется при получении сведений из национальной части единого реестра документов ТР ТС 018/2011 или уведомления об отсутствии сведений (операция «Обработка и представление сведений из национальной части единого реестра документов ТР ТС 018/2011» (P.TS.07.OPR.010))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электронного документа (сведений) должны соответствовать требованиям, предусмотренным разделом IX Регламента информационного взаимодействия между уполномоченными органами государств-членов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операции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выполняет проверку полученных сведений в соответствии с Регламентом информационного взаимодействия между уполномоченными органами государств-членов.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успешном выполнении проверки исполнитель принимает сведения или уведомление об отсутствии сведений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из национальной части единого реестра документов ТР ТС 018/2011 другого государства-члена или уведомление об отсутствии сведений получены</w:t>
            </w:r>
          </w:p>
        </w:tc>
      </w:tr>
    </w:tbl>
    <w:bookmarkStart w:name="z11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IX. Порядок действий в нештатных ситуациях</w:t>
      </w:r>
    </w:p>
    <w:bookmarkEnd w:id="69"/>
    <w:bookmarkStart w:name="z11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выполнении процедур общего процесса возможны исключительные ситуации, при которых обработка данных не может быть произведена в обычном режиме. Это может произойти при возникновении технических сбоев, ошибок структурного и форматно-логического контроля и в иных случаях.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В случае возникновения ошибок структурного и форматно-логического контроля уполномоченный орган государства-члена осуществляет проверку сообщения, относительно которого получено уведомление об ошибке,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между уполномоченными органами государств-членов и Комиссией и Регламентом информационного взаимодействия между уполномоченными органами государств-членов. В случае выявления несоответствия сведений требованиям указанных документов уполномоченный орган государства-члена принимает необходимые меры для устранения выявленной ошибки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В целях разрешения нештатных ситуаций государства-члены информируют друг друга и Комиссию об уполномоченных органах государств-членов, к компетенции которых относится выполнение требований, предусмотренных настоящими Правилами, а также представляют сведения о лицах, ответственных за обеспечение технической поддержки при реализации общего процесса.</w:t>
      </w:r>
    </w:p>
    <w:bookmarkEnd w:id="70"/>
    <w:bookmarkStart w:name="z11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июля 2016 г. № 88      </w:t>
      </w:r>
    </w:p>
    <w:bookmarkEnd w:id="71"/>
    <w:bookmarkStart w:name="z11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информационного взаимодействия между уполномоченными</w:t>
      </w:r>
      <w:r>
        <w:br/>
      </w:r>
      <w:r>
        <w:rPr>
          <w:rFonts w:ascii="Times New Roman"/>
          <w:b/>
          <w:i w:val="false"/>
          <w:color w:val="000000"/>
        </w:rPr>
        <w:t>
органами государств – членов Евразийского экономического союза</w:t>
      </w:r>
      <w:r>
        <w:br/>
      </w:r>
      <w:r>
        <w:rPr>
          <w:rFonts w:ascii="Times New Roman"/>
          <w:b/>
          <w:i w:val="false"/>
          <w:color w:val="000000"/>
        </w:rPr>
        <w:t>
и Евразийской экономической комиссией при реализации средствами</w:t>
      </w:r>
      <w:r>
        <w:br/>
      </w:r>
      <w:r>
        <w:rPr>
          <w:rFonts w:ascii="Times New Roman"/>
          <w:b/>
          <w:i w:val="false"/>
          <w:color w:val="000000"/>
        </w:rPr>
        <w:t>
интегрированной информационной системы внешней и взаимной</w:t>
      </w:r>
      <w:r>
        <w:br/>
      </w:r>
      <w:r>
        <w:rPr>
          <w:rFonts w:ascii="Times New Roman"/>
          <w:b/>
          <w:i w:val="false"/>
          <w:color w:val="000000"/>
        </w:rPr>
        <w:t>
торговли общего процесса «Формирование и ведение единых</w:t>
      </w:r>
      <w:r>
        <w:br/>
      </w:r>
      <w:r>
        <w:rPr>
          <w:rFonts w:ascii="Times New Roman"/>
          <w:b/>
          <w:i w:val="false"/>
          <w:color w:val="000000"/>
        </w:rPr>
        <w:t>
реестров выданных или принятых документов об оценке</w:t>
      </w:r>
      <w:r>
        <w:br/>
      </w:r>
      <w:r>
        <w:rPr>
          <w:rFonts w:ascii="Times New Roman"/>
          <w:b/>
          <w:i w:val="false"/>
          <w:color w:val="000000"/>
        </w:rPr>
        <w:t>
соответствия требованиям технических регламентов Евразийского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союза (технических регламентов Таможенного</w:t>
      </w:r>
      <w:r>
        <w:br/>
      </w:r>
      <w:r>
        <w:rPr>
          <w:rFonts w:ascii="Times New Roman"/>
          <w:b/>
          <w:i w:val="false"/>
          <w:color w:val="000000"/>
        </w:rPr>
        <w:t>
союза)» в части, касающейся единого реестра выданных одобрений</w:t>
      </w:r>
      <w:r>
        <w:br/>
      </w:r>
      <w:r>
        <w:rPr>
          <w:rFonts w:ascii="Times New Roman"/>
          <w:b/>
          <w:i w:val="false"/>
          <w:color w:val="000000"/>
        </w:rPr>
        <w:t>
типа транспортного средства, одобрений типа шасси, свидетельств</w:t>
      </w:r>
      <w:r>
        <w:br/>
      </w:r>
      <w:r>
        <w:rPr>
          <w:rFonts w:ascii="Times New Roman"/>
          <w:b/>
          <w:i w:val="false"/>
          <w:color w:val="000000"/>
        </w:rPr>
        <w:t>
о безопасности конструкции транспортного средства и</w:t>
      </w:r>
      <w:r>
        <w:br/>
      </w:r>
      <w:r>
        <w:rPr>
          <w:rFonts w:ascii="Times New Roman"/>
          <w:b/>
          <w:i w:val="false"/>
          <w:color w:val="000000"/>
        </w:rPr>
        <w:t>
зарегистрированных уведомлений об отмене документа,</w:t>
      </w:r>
      <w:r>
        <w:br/>
      </w:r>
      <w:r>
        <w:rPr>
          <w:rFonts w:ascii="Times New Roman"/>
          <w:b/>
          <w:i w:val="false"/>
          <w:color w:val="000000"/>
        </w:rPr>
        <w:t>
удостоверяющего соответствие требованиям технического</w:t>
      </w:r>
      <w:r>
        <w:br/>
      </w:r>
      <w:r>
        <w:rPr>
          <w:rFonts w:ascii="Times New Roman"/>
          <w:b/>
          <w:i w:val="false"/>
          <w:color w:val="000000"/>
        </w:rPr>
        <w:t>
регламента Таможенного союза «О безопасности колесных</w:t>
      </w:r>
      <w:r>
        <w:br/>
      </w:r>
      <w:r>
        <w:rPr>
          <w:rFonts w:ascii="Times New Roman"/>
          <w:b/>
          <w:i w:val="false"/>
          <w:color w:val="000000"/>
        </w:rPr>
        <w:t>
транспортных средств» (ТР ТС 018/2011)</w:t>
      </w:r>
    </w:p>
    <w:bookmarkEnd w:id="72"/>
    <w:bookmarkStart w:name="z11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73"/>
    <w:bookmarkStart w:name="z11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разработан в соответствии со следующими актами, входящими в право Евразийского экономического союза (далее – Союз):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декабря 2014 г. № 225 «Об утверждении Положения о формировании и ведении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«О безопасности колесных транспортных средств» (ТР ТС 018/2011)»;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декабря 2014 г. № 232 «О Правилах заполнения бланков одобрения типа транспортного средства, одобрения типа шасси, уведомления об отмене документа, удостоверяющего соответствие техническому регламенту, свидетельства о безопасности конструкции транспортного средства и свидетельства о соответствии транспортного средства с внесенными в его конструкцию изменениями требованиям безопасности»;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комиссией».</w:t>
      </w:r>
    </w:p>
    <w:bookmarkEnd w:id="74"/>
    <w:bookmarkStart w:name="z12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Область применения</w:t>
      </w:r>
    </w:p>
    <w:bookmarkEnd w:id="75"/>
    <w:bookmarkStart w:name="z12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союза)», реализуемого в части, касающейся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«О безопасности колесных транспортных средств» (ТР ТС 018/2011) (далее – общий процесс), а также своей роли при их выполнении.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bookmarkEnd w:id="76"/>
    <w:bookmarkStart w:name="z13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Основные понятия</w:t>
      </w:r>
    </w:p>
    <w:bookmarkEnd w:id="77"/>
    <w:bookmarkStart w:name="z13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Понятия «инициатор», «инициирующая операция», «принимающая операция», «респондент», «сообщение общего процесса» и «транзакция общего процесса», используемые в настоящем Регламенте,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Регламенте, применяются в значениях, определенных пунктом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 в части, касающейся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«О безопасности колесных транспортных средств» (ТР ТС 018/2011), утвержденных Решением Коллегии Евразийской экономической комиссии от 26 июля 2016 г. № 88 (далее – Правила информационного взаимодействия).</w:t>
      </w:r>
    </w:p>
    <w:bookmarkEnd w:id="78"/>
    <w:bookmarkStart w:name="z13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Основные сведения об информационном </w:t>
      </w:r>
      <w:r>
        <w:br/>
      </w:r>
      <w:r>
        <w:rPr>
          <w:rFonts w:ascii="Times New Roman"/>
          <w:b/>
          <w:i w:val="false"/>
          <w:color w:val="000000"/>
        </w:rPr>
        <w:t>
взаимодействии в рамках общего процесса</w:t>
      </w:r>
    </w:p>
    <w:bookmarkEnd w:id="79"/>
    <w:bookmarkStart w:name="z13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Участники информационного взаимодействия</w:t>
      </w:r>
    </w:p>
    <w:bookmarkEnd w:id="80"/>
    <w:bookmarkStart w:name="z13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ролей участников информационного взаимодействия в рамках общего процесса приведен в таблице 1.</w:t>
      </w:r>
    </w:p>
    <w:bookmarkEnd w:id="81"/>
    <w:bookmarkStart w:name="z13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82"/>
    <w:bookmarkStart w:name="z13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Перечень ролей участников информационного взаимодействия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8"/>
        <w:gridCol w:w="5412"/>
        <w:gridCol w:w="4950"/>
      </w:tblGrid>
      <w:tr>
        <w:trPr>
          <w:trHeight w:val="600" w:hRule="atLeast"/>
        </w:trPr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роли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Участник, выполняющий роль</w:t>
            </w:r>
          </w:p>
        </w:tc>
      </w:tr>
      <w:tr>
        <w:trPr>
          <w:trHeight w:val="300" w:hRule="atLeast"/>
        </w:trPr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Владелец данных 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 сведения из национальной части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«О безопасности колесных транспортных средств» (ТР ТС 018/2011)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единый реестр документов ТР ТС 018/2011) в Евразийскую экономическую комиссию для опубликования на информационном портале Союза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государства – члена Союза (P.TS.07.ACT.002)</w:t>
            </w:r>
          </w:p>
        </w:tc>
      </w:tr>
      <w:tr>
        <w:trPr>
          <w:trHeight w:val="30" w:hRule="atLeast"/>
        </w:trPr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Координатор 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получает сведения из национальной части единого реестра документов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 ТС 018/2011 и обеспечивает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опубликование на информационном портале Союза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 (P.ACT.001)</w:t>
            </w:r>
          </w:p>
        </w:tc>
      </w:tr>
    </w:tbl>
    <w:bookmarkStart w:name="z14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Структура информационного взаимодействия</w:t>
      </w:r>
    </w:p>
    <w:bookmarkEnd w:id="84"/>
    <w:bookmarkStart w:name="z14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Информационное взаимодействие при формировании и ведении единого реестра документов ТР ТС 018/2011 осуществляется между уполномоченными органами государств – членов Союза (далее – уполномоченные органы государств-членов) и Евразийской экономической комиссией (далее – Комиссия) в соответствии с процедурами общего процесса: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сведений, включенных в национальную часть единого реестра документов ТР ТС 018/2011;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сведений, измененных в национальной части единого реестра документов ТР ТС 018/2011.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Структура информационного взаимодействия между уполномоченными органами государств-членов и Комиссией представлена на рисунке 1.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69723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Рис. 1. Структура информационного взаимодействия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между уполномоченными органами государств-членов и Комиссией</w:t>
      </w:r>
    </w:p>
    <w:bookmarkStart w:name="z14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Информационное взаимодействие между уполномоченными органами государств-членов и Комиссией реализуется в рамках общего процесса. Структура общего процесса определена в Правилах информационного взаимодействия.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 в части, касающейся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«О безопасности колесных транспортных средств» (ТР ТС 018/2011)», утвержденному Решением Коллегии Евразийской экономической комиссии от 26 июля 2016 г. № 88 (далее – Описание форматов и структур электронных документов и сведений).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Транзакции общего процесса выполняются в соответствии с заданными параметрами транзакций общего процесса, как это определено настоящим Регламентом.</w:t>
      </w:r>
    </w:p>
    <w:bookmarkEnd w:id="86"/>
    <w:bookmarkStart w:name="z14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V. Информационное взаимодействие в рамках групп процедур</w:t>
      </w:r>
    </w:p>
    <w:bookmarkEnd w:id="87"/>
    <w:bookmarkStart w:name="z14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Информационное взаимодействие при формировании и ведении единого реестра документов ТР ТС 018/2011</w:t>
      </w:r>
    </w:p>
    <w:bookmarkEnd w:id="88"/>
    <w:bookmarkStart w:name="z14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Схема выполнения транзакций общего процесса при формировании и ведении единого реестра документов ТР ТС 018/2011 представлена на рисунке 2. Для каждой процедуры общего процесса в таблице 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9248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Рис. 2. Схема выполнения транзакций общего процесса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формировании и ведении единого реестра документов ТР ТС 018/2011</w:t>
      </w:r>
    </w:p>
    <w:bookmarkEnd w:id="89"/>
    <w:bookmarkStart w:name="z14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</w:t>
      </w:r>
    </w:p>
    <w:bookmarkEnd w:id="90"/>
    <w:bookmarkStart w:name="z15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Перечень транзакций общего процесса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 формировании и ведении единого реестра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ТР ТС 018/2011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2989"/>
        <w:gridCol w:w="3132"/>
        <w:gridCol w:w="2563"/>
        <w:gridCol w:w="2326"/>
        <w:gridCol w:w="2279"/>
      </w:tblGrid>
      <w:tr>
        <w:trPr>
          <w:trHeight w:val="6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Операция, выполняемая инициатором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Операция, выполняемая респондентом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Транзакция общего процесса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сведений, включенных в национальную часть единого реестра документов ТР ТС 018/2011 (P.TS.07.PRC.001)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сведений о новом документе, включенном в национальную часть единого реестра документов ТР ТС 018/2011 (P.TS.07.OPR.001).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уведомления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результатах обработки сведений о новом документе, включенном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национальную часть единого реестра документов ТР ТС 018/2011 (P.TS.07.OPR.003)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реестр документов ТР ТС 018/2011 (P.TS.07.BEN.001): сведения для включения переданы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обработка сведений о новом документе, включенном в национальную часть единого реестра документов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 ТС 018/2011 (P.TS.07.OPR.002)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реестр документов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 ТС 018/2011 (P.TS.07.BEN.001): сведения обработаны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сведений, включенных в национальную часть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единого реестра документов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 ТС 018/2011 (P.TS.07.TRN.001)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сведений, измененных в национальной части единого реестра документов ТР ТС 018/2011 (P.TS.07.PRC.002)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сведений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национальную часть единого реестра документов ТР ТС 018/2011 (P.TS.07.OPR.005).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уведомления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результатах обработки сведений о внесении изменений в национальную часть единого реестра документов ТР ТС 018/2011 (P.TS.07.OPR.007)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реестр документов ТР ТС 018/2011 (P.TS.07.BEN.001): сведения для изменения переданы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обработка сведений о внесении изменений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национальную часть единого реестра документов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 ТС 018/2011 (P.TS.07.OPR.006)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реестр документов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 ТС 018/2011 (P.TS.07.BEN.001): сведения обработаны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сведений, измененных в национальной части единого реестра документов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 ТС 018/2011 (P.TS.07.TRN.001)</w:t>
            </w:r>
          </w:p>
        </w:tc>
      </w:tr>
    </w:tbl>
    <w:bookmarkStart w:name="z15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VI. Описание сообщений общего процесса</w:t>
      </w:r>
    </w:p>
    <w:bookmarkEnd w:id="92"/>
    <w:bookmarkStart w:name="z15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Перечень сообщений общего процесса, передаваемых в рамках информационного взаимодействия при реализации общего процесса, приведен в таблице 3.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 устанавливается по значению графы 3 таблицы 3.</w:t>
      </w:r>
    </w:p>
    <w:bookmarkEnd w:id="93"/>
    <w:bookmarkStart w:name="z15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</w:t>
      </w:r>
    </w:p>
    <w:bookmarkEnd w:id="94"/>
    <w:bookmarkStart w:name="z15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Перечень сообщений общего процесса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9"/>
        <w:gridCol w:w="5288"/>
        <w:gridCol w:w="5013"/>
      </w:tblGrid>
      <w:tr>
        <w:trPr>
          <w:trHeight w:val="60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 электронного документа (сведений)</w:t>
            </w:r>
          </w:p>
        </w:tc>
      </w:tr>
      <w:tr>
        <w:trPr>
          <w:trHeight w:val="30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P.TS.07.MSG.001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новом документе, включенном в национальную часть единого реестра документов ТР ТС 018/2011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из единого реестра документов ТР ТС 018/2011 (R.TR.TS.07.001)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P.TS.07.MSG.002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внесении изменений в национальную часть единого реестра документов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 ТС 018/2011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из единого реестра документов ТР ТС 018/2011 (R.TR.TS.07.001)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P.TS.07.MSG.003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обработке сведений единого реестра документов ТР ТС 018/2011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результате обработки (R.006)</w:t>
            </w:r>
          </w:p>
        </w:tc>
      </w:tr>
    </w:tbl>
    <w:bookmarkStart w:name="z15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VII. Описание транзакций общего процесса</w:t>
      </w:r>
    </w:p>
    <w:bookmarkEnd w:id="96"/>
    <w:bookmarkStart w:name="z15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Транзакция общего процесса «Передача сведений, включенных </w:t>
      </w:r>
      <w:r>
        <w:br/>
      </w:r>
      <w:r>
        <w:rPr>
          <w:rFonts w:ascii="Times New Roman"/>
          <w:b/>
          <w:i w:val="false"/>
          <w:color w:val="000000"/>
        </w:rPr>
        <w:t>
в национальную часть единого реестра документов ТР ТС 018/2011»</w:t>
      </w:r>
      <w:r>
        <w:br/>
      </w:r>
      <w:r>
        <w:rPr>
          <w:rFonts w:ascii="Times New Roman"/>
          <w:b/>
          <w:i w:val="false"/>
          <w:color w:val="000000"/>
        </w:rPr>
        <w:t>
(P.TS.07.TRN.001)</w:t>
      </w:r>
    </w:p>
    <w:bookmarkEnd w:id="97"/>
    <w:bookmarkStart w:name="z15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Транзакция общего процесса «Передача сведений, включенных в национальную часть единого реестра документов ТР ТС 018/2011» (P.TS.07.TRN.001) выполняется для передачи инициатором респонденту соответствующих сведений. Схема выполнения указанной транзакции общего процесса представлена на рисунке 3. Параметры транзакции общего процесса приведены в таблице 4.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0264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0264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Рис. 3. Схема выполнения транзакции общего процесса «Передача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сведений, включенных в национальную часть единого реестра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ТР ТС 018/2011» (P.TS.07.TRN.001)</w:t>
      </w:r>
    </w:p>
    <w:bookmarkEnd w:id="98"/>
    <w:bookmarkStart w:name="z15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4</w:t>
      </w:r>
    </w:p>
    <w:bookmarkEnd w:id="99"/>
    <w:bookmarkStart w:name="z15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Описание транзакции общего процесса «Передача сведений,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включенных в национальную часть единого реестра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ТР ТС 018/2011» (P.TS.07.TRN.001)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5091"/>
        <w:gridCol w:w="7920"/>
      </w:tblGrid>
      <w:tr>
        <w:trPr>
          <w:trHeight w:val="60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 элемент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</w:tr>
      <w:tr>
        <w:trPr>
          <w:trHeight w:val="30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P.TS.07.TRN.001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транзакции общего процесса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сведений, включенных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национальную часть единого реестра документов ТР ТС 018/2011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 транзакции общего процесса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запрос/ответ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Инициирующая роль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инициатор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Инициирующая операция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сведений о новом документе, включенном в национальную часть единого реестра документов ТР ТС 018/2011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Реагирующая роль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Принимающая операция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обработка сведений о новом документе, включенном в национальную часть единого реестра документов ТР ТС 018/2011</w:t>
            </w:r>
          </w:p>
        </w:tc>
      </w:tr>
      <w:tr>
        <w:trPr>
          <w:trHeight w:val="51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выполнения транзакции общего процесса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реестр документов ТР ТС 018/2011 (P.TS.07.BEN.001): сведения обработаны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 транзакции общего процесса: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для подтверждения получения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подтверждения принятия в обработку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ожидания ответа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авторизации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повторов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транзакции общего процесса: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инициирующее сообщение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новом документе, включенном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национальную часть единого реестра документов ТР ТС 018/2011 (P.TS.07.MSG.001)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ответное сообщение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обработке сведений единого реестра документов ТР ТС 018/2011 (P.TS.07.MSG.003)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 сообщений транзакции общего процесса: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ЭЦП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электронного документа с некорректной ЭЦП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16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Транзакция общего процесса «Передача сведений, измененных </w:t>
      </w:r>
      <w:r>
        <w:br/>
      </w:r>
      <w:r>
        <w:rPr>
          <w:rFonts w:ascii="Times New Roman"/>
          <w:b/>
          <w:i w:val="false"/>
          <w:color w:val="000000"/>
        </w:rPr>
        <w:t>
в национальной части единого реестра документов ТР ТС 018/2011»</w:t>
      </w:r>
      <w:r>
        <w:br/>
      </w:r>
      <w:r>
        <w:rPr>
          <w:rFonts w:ascii="Times New Roman"/>
          <w:b/>
          <w:i w:val="false"/>
          <w:color w:val="000000"/>
        </w:rPr>
        <w:t>
(P.TS.07.TRN.002)</w:t>
      </w:r>
    </w:p>
    <w:bookmarkEnd w:id="101"/>
    <w:bookmarkStart w:name="z16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Транзакция общего процесса «Передача сведений, измененных в национальной части единого реестра документов ТР ТС 018/2011» (P.TS.07.TRN.002) выполняется для передачи инициатором респонденту соответствующих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Схема выполнения указанной транзакции общего процесса представлена на рисунке 4. Параметры транзакции общего процесса приведены в таблице 5.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80264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0264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Рис. 4. Схема выполнения транзакции общего процесса «Передача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сведений, измененных в национальной части единого реестра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ТР ТС 018/2011» (P.TS.07.TRN.002)</w:t>
      </w:r>
    </w:p>
    <w:bookmarkStart w:name="z16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5</w:t>
      </w:r>
    </w:p>
    <w:bookmarkEnd w:id="103"/>
    <w:bookmarkStart w:name="z16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Описание транзакции общего процесса «Передача сведений,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измененных в национальной части единого реестра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ТР ТС 018/2011» (P.TS.07.TRN.002)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4857"/>
        <w:gridCol w:w="8143"/>
      </w:tblGrid>
      <w:tr>
        <w:trPr>
          <w:trHeight w:val="60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 элемент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P.TS.07.TRN.002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транзакции общего процесса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сведений, измененных в национальной части единого реестра документов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 ТС 018/2011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 транзакции общего процесса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запрос/ответ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Инициирующая роль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инициатор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Инициирующая операция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сведений о внесении изменений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национальную часть единого реестра документов ТР ТС 018/2011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Реагирующая роль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Принимающая операция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обработка сведений о внесении изменений в национальную часть единого реестра документов ТР ТС 018/2011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выполнения транзакции общего процесса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реестр документов ТР ТС 018/2011 (P.TS.07.BEN.001): сведения обработаны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 транзакции общего процесса: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для подтверждения получения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подтверждения принятия в обработку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ожидания ответа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авторизации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повторов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транзакции общего процесса: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инициирующее сообщение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внесении изменений в национальную часть единого реестра документов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 ТС 018/2011 (P.TS.07.MSG.002)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ответное сообщение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обработке сведений единого реестра документов ТР ТС 018/2011 (P.TS.07.MSG.003)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 сообщений транзакции общего процесса: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ЭЦП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электронного документа с некорректной ЭЦП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16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VIII. Порядок действий в нештатных ситуациях</w:t>
      </w:r>
    </w:p>
    <w:bookmarkEnd w:id="105"/>
    <w:bookmarkStart w:name="z16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торговли. Общие рекомендации по разрешению нештатной ситуации приведены в таблице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государства-члена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и требованиям к заполнению электронных документов и сведений, указанным в разделе IX настоящего Регламента. В случае если выявлено несоответствие указанным требованиям, уполномоченный орган государства-члена принимает все необходимые меры для устранения выявленной ошибки. В случае если несоответствий не выявлено, уполномоченный орган государства-члена направляет сообщение с описанием этой нештатной ситуации в службу поддержки интегрированной информационной системы внешней и взаимной торговли.</w:t>
      </w:r>
    </w:p>
    <w:bookmarkEnd w:id="106"/>
    <w:bookmarkStart w:name="z16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6</w:t>
      </w:r>
    </w:p>
    <w:bookmarkEnd w:id="107"/>
    <w:bookmarkStart w:name="z16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Действия в нештатных ситуациях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3319"/>
        <w:gridCol w:w="3753"/>
        <w:gridCol w:w="4475"/>
      </w:tblGrid>
      <w:tr>
        <w:trPr>
          <w:trHeight w:val="60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нештатной ситуации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нештатной ситуации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нештатной ситуации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действий при возникновении нештатной ситуации</w:t>
            </w:r>
          </w:p>
        </w:tc>
      </w:tr>
      <w:tr>
        <w:trPr>
          <w:trHeight w:val="30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P.EXC.002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инициатор двусторонней транзакции общего процесса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получил сообщение-ответ после истечения согласованного количества повторов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сбои в транспортной системе или системная ошибка программного обеспечения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P.EXC.004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инициатор транзакции общего процесса получил уведомление об ошибке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синхронизированы справочники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классификаторы или не обновлены XML-схемы электронного документа (сведений)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инициатору транзакции общего процесса необходимо синхронизировать используемые справочники и классификаторы или обновить XML-схемы электронных документов (сведений).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справочники и классификаторы синхронизированы и XML-схемы электронных документов (сведений) обновлены, необходимо направить запрос в службу поддержки принимающего участника</w:t>
            </w:r>
          </w:p>
        </w:tc>
      </w:tr>
    </w:tbl>
    <w:bookmarkStart w:name="z16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IX. Требования к заполнению электронных документов и сведений</w:t>
      </w:r>
    </w:p>
    <w:bookmarkEnd w:id="109"/>
    <w:bookmarkStart w:name="z17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Требования к заполнению реквизитов электронных документов (сведений) «Cведения из единого реестра документов ТР ТС 018/2011» (R.TR.TS.07.001), передаваемых в сообщении «Cведения о новом документе, включенном в национальную часть единого реестра документов ТР ТС 018/2011» (P.TS.07.MSG.001), приведены в таблице 7.</w:t>
      </w:r>
    </w:p>
    <w:bookmarkEnd w:id="110"/>
    <w:bookmarkStart w:name="z17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7</w:t>
      </w:r>
    </w:p>
    <w:bookmarkEnd w:id="111"/>
    <w:bookmarkStart w:name="z17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Требования к заполнению реквизитов электронных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(сведений) «Сведения из единого реестра документов ТР ТС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018/2011» (R.TR.TS.07.001), передаваемых в сообщении «Cведения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о новом документе, включенном в национальную часть единого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реестра документов ТР ТС 018/2011» (P.TS.07.MSG.001)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11567"/>
      </w:tblGrid>
      <w:tr>
        <w:trPr>
          <w:trHeight w:val="60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требования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Формулировка требования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на информационном портале Союза не должны содержать запись с таким же значением реквизитов «Код страны» (csdo:UnifiedCountryCode) и «Номер документа» (csdo:DocId) в составе сложного реквизита «Документ об оценке соответствия колесных транспортных средств» (trcdo:VehicleConformityDocDetails), в которой реквизит «Конечная дата и время» (csdo:EndDateTime) в составе сложного реквизита «Технологические характеристики записи общего ресурса» (ccdo:ResourceItemStatusDetails) не заполнен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«Документ об оценке соответствия колесных транспортных средств» (trcdo:VehicleConformityDocDetails) должен содержать 1 значение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отсутствия классификатора видов документов об оценке соответствия в реестре нормативно-справочной информации Союза реквизит «Наименование вида документа об оценке соответствия» (trsdo:ConformityDocKindName) в составе сложного реквизита «Документ об оценке соответствия колесных транспортных средств» (trcdo:VehicleConformityDocDetails) должен быть заполнен, иначе должен быть заполнен реквизит «Код вида документа об оценке соответствия» (trsdo:ConformityDocKindCode)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«Код вида документа об оценке соответствия» (trsdo:ConformityDocKindCode) в составе сложного реквизита «Документ об оценке соответствия колесных транспортных средств» (trcdo:VehicleConformityDocDetails) должно соответствовать одному из следующих видов документа: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«30» – одобрение типа транспортного средства, подтверждающее соответствие требованиям технического регламента Таможенного союза «О безопасности колесных транспортных средств» (ТР ТС 018/2011);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«35» – одобрение типа шасси, подтверждающее соответствие требованиям технического регламента Таможенного союза «О безопасности колесных транспортных средств» (ТР ТС 018/2011);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«40» – свидетельство о безопасности конструкции транспортного средства, подтверждающее соответствие требованиям технического регламента Таможенного союза «О безопасности колесных транспортных средств» (ТР ТС 018/2011)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«Наименование вида документа об оценке соответствия» (csdo:ConformityDocKindName) в составе сложного реквизита «Документ об оценке соответствия колесных транспортных средств» (trcdo:VehicleConformityDocDetails) должно соответствовать одному из следующих видов документа: одобрение типа транспортного средства, подтверждающее соответствие требованиям технического регламента Таможенного союза «О безопасности колесных транспортных средств» (ТР ТС 018/2011), одобрение типа шасси, подтверждающее соответствие требованиям технического регламента Таможенного союза «О безопасности колесных транспортных средств» (ТР ТС 018/2011) или свидетельство о безопасности конструкции транспортного средства, подтверждающее соответствие требованиям технического регламента Таможенного союза «О безопасности колесных транспортных средств» (ТР ТС 018/2011)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«Номер документа» (csdo:DocId) в составе сложного реквизита «Документ об оценке соответствия колесных транспортных средств» (trcdo:VehicleConformityDocDetails) должно соответствовать шаблону «ТС\s[A-Z]{2}\s(А|Е|К)-[A-Z]{2}.\d{4}.\d{5}.*)\d» (символы ТС, А, Е, К – с использованием букв кириллицы)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«Дата документа» (csdo:DocCreationDate) в составе сложного реквизита «Документ об оценке соответствия колесных транспортных средств» (trcdo:VehicleConformityDocDetails) должен быть заполнен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реквизита «Код страны» (csdo:UnifiedCountryCode) должно соответствовать коду страны классификатора стран мира, содержащего перечень кодов и наименований стран мира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со стандартом ISO 3166-1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реквизит «Код страны» (csdo:UnifiedCountryCode) заполнен, значение атрибута «Идентификатор классификатора» (атрибут codeListId) в его составе должно содержать кодовое обозначение классификатора стран мира, указанного в разделе VII Правил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«Код вида адреса» (csdo:AddressKindCode) в составе сложного реквизита «Адрес» (ccdo:SubjectAddressDetails) должен быть заполнен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«Код вида адреса» (csdo:AddressKindCode) в составе сложного реквизита «Адрес» (ccdo:SubjectAddressDetails) должно соответствовать одному из следующих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«1» – адрес регистрации;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«2» – фактический адрес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реквизит «Код вида связи» (csdo:UnifiedCommunicationChannelCode)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составе сложного реквизита «Контактный реквизит»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(ccdo:UnifiedCommunicationDetails) должен быть заполнен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«Код вида связи» (csdo:UnifiedCommunicationChannelCode) в составе сложного реквизита «Контактный реквизит» (ccdo:UnifiedCommunicationDetails) должно соответствовать одному из следующих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«TE» –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«EM» – электронная почта;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«FX» – факс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«Наименование вида связи» (csdo:?Communication?Channel?Name) в составе сложного реквизита «Контактный реквизит» (ccdo:?UnifiedCommunication?Details) не заполняется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«Код вида связи» (csdo: Unified) в составе сложного электронная почта» и «телефон»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реквизит «Код вида связи» (csdo:UnifiedCommunicationChannelCode) заполнен, значение атрибута «Идентификатор классификатора» (атрибут codeListId) в его составе должно содержать кодовое обозначение классификатора видов связи, указанного в разделе VII Правил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метода идентификации хозяйствующих субъектов (атрибут kindId) должно соответствовать одному из следующих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ГРЮЛ – государственный реестр юридических лиц (для Республики Армения);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ОКОГУ – общегосударственный классификатор Республики Беларусь «Органы государственной власти и управления» (для Республики Беларусь);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ОКЮЛП – общегосударственный классификатор Республики Беларусь «Юридические лица и индивидуальные предприниматели» (для Республики Беларусь);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– бизнес-идентификационный номер (для Республики Казахстан);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ОКПО – общереспубликанский классификатор предприятий и организаций (для Кыргызской Республики);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ОГРН – основной государственный регистрационный номер (для Российской Федерации);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ОГРНИП – основной государственный регистрационный номер индивидуального предпринимателя (для Российской Федерации)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«Идентификатор хозяйствующего субъекта» (csdo:BusinessEntityId) в составе сложного реквизита «Сведения об органе по оценке соответствия» (trcdo:ConformityAuthorityInformationDetails) должен быть заполнен для обеспечения связи с единым реестром органов по оценке соответствия Союза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«Тип транспортного средства» (trcdo:VehicleTypeDetails) в составе сложного реквизита «Документ об оценке соответствия колесных транспортных средств» (trcdo:VehicleConformityDocDetails) должен быть заполнен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«Номер бланка документа» (csdo:) в составе сложного реквизита «Документ об оценке соответствия колесных транспортных средств» (trcdo:VehicleConformityDocDetails) должен быть заполнен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«Номер бланка документа» (csdo:FormNumberId) в составе сложного реквизита «Приложение к документу» (trcdo:DocAnnexDetails) не заполняется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«Контактный реквизит» (ccdo:UnifiedCommunicationDetails) в составе сложного реквизита «Заявитель» (trcdo:ApplicantDetails) должен быть заполнен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реквизит «Код вида изготовителя транспортного средства»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(trsdo:VehicleManufacturerKindCode) в составе сложного реквизита «Изготовитель транспортного средства» (trcdo:VehicleManufacturerDetails) содержит значение, соответствующее виду изготовителя «представитель изготовителя», реквизит «Контактный реквизит» (ccdo:UnifiedCommunicationDetails) в составе сложного реквизита «Изготовитель транспортного средства» (trcdo:VehicleManufacturerDetails) должен быть заполнен, иначе реквизит «Контактный реквизит» (ccdo:UnifiedCommunicationDetails) в составе сложного реквизита «Изготовитель транспортного средства» (trcdo:VehicleManufacturerDetails) не заполняется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«Имя» (csdo:FirstName) в составе сложного реквизита «ФИО» (ccdo:FullNameDetails) должен быть заполнен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«Фамилия» (csdo:LastName) в составе сложного реквизита «ФИО» (ccdo:FullNameDetails) должен быть заполнен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«Код статуса действия документа» (trsdo:DocStatusCode) в составе сложного реквизита «Статус действия документа об оценке соответствия» (trcdo:ConformityDocStatusDetails) должно соответствовать одному из следующих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«1» – действует;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«2» – приостановлен;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«3» – прекращен;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«4» – продлен;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«5» – возобновлен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реквизит «Код статуса действия документа» (trsdo:DocStatusCode) в составе сложного реквизита «Статус действия документа об оценке соответствия» (trcdo:ConformityDocStatusDetails) содержит значение «3», реквизит «Конечная дата» (csdo:?End?Date?)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сложного реквизита «Статус действия документа» (trcdo:DocStatusDetails) не заполняется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реквизит «Код статуса действия документа» (trsdo:DocStatusCode) в составе сложного реквизита «Статус действия документа об оценке соответствия» (trcdo:ConformityDocStatusDetails) содержит значение «2» или «3», реквизит «Начальная дата»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(csdo:StartDate) в составе сложного реквизита «Статус действия документа об оценке соответствия» (trcdo:ConformityDocStatusDetails) должен быть заполнен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реквизит «Код статуса действия документа» (trsdo:DocStatusCode) в составе сложного реквизита «Статус действия документа об оценке соответствия» (trcdo:ConformityDocStatusDetails) содержит значение «2» или «4», реквизит «Конечная дата»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(csdo:?End?Date) в составе сложного реквизита «Статус действия документа об оценке соответствия» (trcdo:ConformityDocStatusDetails) должен быть заполнен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реквизит «Код статуса действия документа» (trsdo:DocStatusCode) в составе сложного реквизита «Статус действия документа об оценке соответствия» (trcdo:ConformityDocStatusDetails) содержит значение «4», реквизит «Начальная дата» (csdo:StartDate)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сложного реквизита «Статус действия документа об оценке соответствия» (trcdo:ConformityDocStatusDetails) не заполняется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«Начальная дата и время» (csdo:?Start?Date?Time) в составе сложного реквизита «Технологические характеристики записи общего ресурса» (ccdo:?Resource?Item?Status?Details) должен быть заполнен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«Конечная дата и время» (csdo:EndDateTime) в составе сложного реквизита «Технологические характеристики записи общего ресурса» (ccdo:ResourceItemStatusDetails) не заполняется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реквизит «Код вида документа об оценке соответствия» (trsdo:ConformityDocKindCode) или «Наименование вида документа об оценке соответствия» (trsdo:ConformityDocKindName) в составе сложного реквизита «Документ об оценке соответствия колесных транспортных средств» (trcdo:VehicleConformityDocDetails) содержит значение, соответствующее виду документа «свидетельство о безопасности конструкции транспортного средства, подтверждающее соответствие требованиям технического регламента Таможенного союза «О безопасности колесных транспортных средств» (ТР ТС 018/2011)»,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«Год изготовления транспортного средства» (trsdo:) в составе сложного реквизита «Транспортное средство» (trcdo:) должен быть заполнен, иначе реквизит «Год изготовления транспортного средства» (trsdo:Manufacturing) в составе сложного реквизита «Транспортное средство» (trcdo:) не заполняется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реквизит «Модификация транспортного средства» (trcdo:VehicleVariantDetails) в составе сложного реквизита «Документ об оценке соответствия колесных транспортных средств» (trcdo:VehicleConformityDocDetails) имеет более одного значения, реквизит «Идентификатор модификации транспортного средства» (trsdo:) в составе сложного реквизита «Модификация транспортного средства» (trcdo:VehicleVariantDetails) должен быть заполнен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реквизит «Код вида документа об оценке соответствия» (trsdo:ConformityDocKindCode) или «Наименование вида документа об оценке соответствия» (trsdo:ConformityDocKindName) в составе сложного реквизита «Документ об оценке соответствия колесных транспортных средств» (trcdo:VehicleConformityDocDetails) содержит значение, соответствующее виду документа «свидетельство о безопасности конструкции транспортного средства, подтверждающее соответствие требованиям технического регламента Таможенного союза «О безопасности колесных транспортных средств» (ТР ТС 018/2011)», и реквизит «Код технической категории транспортного средства» (trsdo:VehicleTechCategoryCode) в составе сложного реквизита «Тип транспортного средства» (trcdo:VehicleTypeDetails) содержит значение, соответствующее категории «L», реквизит «Описание рамы транспортного средства» (trsdo:VehicleFrameText) в составе сложного реквизита «Ходовая часть транспортного средства» (trcdo:VehicleRunningGearDetails) должен быть заполнен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реквизит «Код вида документа об оценке соответствия» (trsdo:ConformityDocKindCode) или «Наименование вида документа об оценке соответствия» (trsdo:ConformityDocKindName) в составе сложного реквизита «Документ об оценке соответствия колесных транспортных средств» (trcdo:VehicleConformityDocDetails) содержит значение, соответствующее виду документа «свидетельство о безопасности конструкции транспортного средства, подтверждающее соответствие требованиям технического регламента Таможенного союза «О безопасности колесных транспортных средств» (ТР ТС 018/2011)», и реквизит «Код технической категории транспортного средства» (trsdo:VehicleTechCategoryCode) в составе сложного реквизита «Тип транспортного средства» (trcdo:VehicleTypeDetails) содержит значение, соответствующее категории: «M1» или «N», реквизит «Описание компонента» (trsdo:VehicleComponentText) в составе сложного реквизита «Кузов (кабина) транспортного средства» (trcdo:VehicleBodyworkDetails) должен быть заполнен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реквизит «Код вида документа об оценке соответствия» (trsdo:ConformityDocKindCode) или «Наименование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оценке соответствия» (trsdo:ConformityDocKindName) в составе сложного реквизита «Документ об оценке соответствия колесных транспортных средств» (trcdo:VehicleConformityDocDetails) содержит значение, соответствующее виду документа «свидетельство о безопасности конструкции транспортного средства, подтверждающее соответствие требованиям технического регламента Таможенного союза «О безопасности колесных транспортных средств» (ТР ТС 018/2011)», и реквизит «Код технической категории транспортного средства» (trsdo:VehicleTechCategoryCode) в составе сложного реквизита «Тип транспортного средства» (trcdo:VehicleTypeDetails) содержит значение, соответствующее категории «M1», реквизит «Количество дверей» (trsdo:VehicleDoorQuantity) в составе сложного реквизита «Кузов (кабина) транспортного средства» (trcdo:VehicleBodyworkDetails) должен быть заполнен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реквизит «Код вида документа об оценке соответствия» (trsdo:ConformityDocKindCode) или «Наименование вида документа об оценке соответствия» (trsdo:ConformityDocKindName) в составе сложного реквизита «Документ об оценке соответствия колесных транспортных средств» (trcdo:VehicleConformityDocDetails) содержит значение, соответствующее виду документа «свидетельство о безопасности конструкции транспортного средства, подтверждающее соответствие требованиям технического регламента Таможенного союза «О безопасности колесных транспортных средств» (ТР ТС 018/2011)», и реквизит «Код технической категории транспортного средства» (trsdo:VehicleTechCategoryCode) в составе сложного реквизита «Тип транспортного средства» (trcdo:VehicleTypeDetails) содержит значение, соответствующее категории «N», реквизит «Описание исполнения загрузочного пространства транспортного средства» (trsdo:VehicleCarriageSpaceImplementationText) в составе сложного реквизита «Кузов (кабина) транспортного средства» (trcdo:VehicleBodyworkDetails) должен быть заполнен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реквизит «Код вида документа об оценке соответствия» (trsdo:ConformityDocKindCode) или «Наименование вида документа об оценке соответствия» (trsdo:ConformityDocKindName) в составе сложного реквизита «Документ об оценке соответствия колесных транспортных средств» (trcdo:VehicleConformityDocDetails) содержит значение, соответствующее виду документа «свидетельство о безопасности конструкции транспортного средства», и реквизит «Код технической категории транспортного средства» (trsdo:VehicleTechCategoryCode) в составе сложного реквизита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«Тип транспортного средства» (trcdo:VehicleTypeDetails) содержит значение, соответствующее категории «M1», «M2», «M3» или «L», реквизит «Ряд мест для сидения транспортного средства» (trcdo:VehicleSeatRawDetails) в составе сложного реквизита «Место для сидения транспортного средства» (trcdo:VehicleSeatDetails) должен быть заполнен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если реквизит «Код вида документа об оценке соответствия» (trsdo:ConformityDocKindCode) или «Наименование вида документа об оценке соответствия» (trsdo:ConformityDocKindName) в составе сложного реквизита «Документ об оценке соответствия колесных транспортных средств» (trcdo:VehicleConformityDocDetails) содержит значение, соответствующее виду документа «свидетельство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безопасности конструкции транспортного средства, подтверждающее соответствие требованиям технического регламента Таможенного союза «О безопасности колесных транспортных средств» (ТР ТС 018/2011)», и реквизит «Код технической категории транспортного средства» (trsdo:VehicleTechCategoryCode) в составе сложного реквизита «Тип транспортного средства» (trcdo:VehicleTypeDetails) содержит значение, соответствующее категории «M2» или «M3», реквизит «Пассажировместимость транспортного средства» (trsdo:VehiclePassengerQuantity) в составе сложного реквизита «Кузов (кабина) транспортного средства» (trcdo:VehicleBodyworkDetails) должен быть заполнен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реквизит «Код вида документа об оценке соответствия» (trsdo:ConformityDocKindCode) или «Наименование вида документа об оценке соответствия» (trsdo:ConformityDocKindName) в составе сложного реквизита «Документ об оценке соответствия колесных транспортных средств» (trcdo:VehicleConformityDocDetails) содержит значение, соответствующее виду документа «свидетельство о безопасности конструкции транспортного средства, подтверждающее соответствие требованиям технического регламента Таможенного союза «О безопасности колесных транспортных средств» (ТР ТС 018/2011)», и реквизит «Код технической категории транспортного средства» (trsdo:VehicleTechCategoryCode) в составе сложного реквизита «Тип транспортного средства» (trcdo:VehicleTypeDetails) содержит значение, соответствующее категории «M3», реквизит «Общий объем багажных отделений транспортного средства» (trsdo:VehicleTrunkVolumeMeasure) в составе сложного реквизита «Кузов (кабина) транспортного средства» (trcdo:VehicleBodyworkDetails) должен быть заполнен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классификатора видов объектов технического регулирования в реестре нормативно-справочной информации Союза, реквизит «Код вида объекта технического регулирования» (trsdo:TechnicalRegulationObjectKindCode) в составе сложного реквизита «Документ об оценке соответствия колесных транспортных средств» (trcdo:VehicleConformityDocDetails) должен содержать значение, соответствующее виду объекта технического регулирования: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«1» – серийный выпуск;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«2» – партия;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«3» – единичное изделие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реквизит «Код вида объекта технического регулирования» (trsdo:TechnicalRegulationObjectKindCode) в составе сложного реквизита «Документ об оценке соответствия колесных транспортных средств» (trcdo:VehicleConformityDocDetails) содержит значение, соответствующее виду объекта технического регулирования «партия», реквизит «Количество товара» (csdo:UnifiedCommodityMeasure) в составе сложного реквизита «Документ об оценке соответствия колесных транспортных средств» (trcdo:VehicleConformityDocDetails) должен быть заполнен, иначе реквизит «Количество товара» (csdo:UnifiedCommodityMeasure) в составе сложного реквизита «Документ об оценке соответствия колесных транспортных средств» (trcdo:VehicleConformityDocDetails) не заполняется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«Код технической категории транспортного средства»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(trsdo:VehicleTechCategoryCode) в составе сложного реквизита «Тип транспортного средства» (trcdo:VehicleTypeDetails) должен быть заполнен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справочника вариантов изготовления шасси транспортных средств в реестре нормативно-справочной информации Союза, реквизит «Код варианта изготовления шасси транспортного средства» (trsdo:VehicleChassisDesignCode) в составе сложного реквизита «Модификация транспортного средства» (trcdo:VehicleVariantDetails) должен содержать значение, соответствующее варианту изготовления шасси транспортного средства: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«05» – шасси транспортного средства с кабиной и двигателем;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«10» – автобусное шасси транспортного средства без кузова для автобусов рамной конструкции;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«15» – автобусное шасси транспортного средства без кузова для автобусов каркасной конструкции;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«20» – грузовое шасси транспортного средства без кабины для изготовления транспортных средств со специальной кабиной;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«25» – грузовое шасси транспортного средства с частично собранной кабиной (без задней стенки);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«30» – шасси транспортного средства с передней частью кабины для изготовления автомобилей-домов;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«35» – передняя часть шасси транспортного средства без кабины для изготовления автомобилей-домов;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«40» – шасси прицепа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справочника видов узлов транспортных средств, шасси транспортных средств, самоходных машин и других видов техники в реестре нормативно-справочной информации Союза, реквизит «Код узла» (trsdo:VehicleUnitKindCode) в составе сложного реквизита «Узел трансмиссии» (trcdo:TransmissionUnitDetails) должен содержать значение, соответствующее виду узла транспортного средства (шасси транспортного средства, самоходной машины и других видов техники):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«05» – коробка передач;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«10» – раздаточная коробка;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«15» – главная передача;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«20» – вал отбора мощности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отсутствии классификатора видов изготовителей транспортных средств, шасси транспортных средств, самоходных машин и других видов техники в реестре нормативно-справочной информации Союза, реквизит «Код вида изготовителя транспортного средства» (trsdo:VehicleManufacturerKindCode) в составе сложного реквизита «Изготовитель транспортного средства»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(trcdo:VehicleManufacturerDetails) должен содержать значение, соответствующее виду изготовителя транспортного средства (шасси транспортного средства, самоходной машины и других видов техники):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«05» – изготовитель с полным циклом производства;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«10» – представитель изготовителя;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«15» – изготовитель – сборочный завод;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«20» – изготовитель – поставщик сборочных комплектов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перечня видов подвески транспортных средств, шасси транспортных средств, самоходных машин и других видов техники в реестре нормативно-справочной информации Союза, реквизит «Код вида подвески транспортного средства» (trsdo:VehicleSuspensionKindCode) в составе сложного реквизита «Подвеска транспортного средства» (trcdo:VehicleSuspensionDetails) должен содержать значение, соответствующее виду подвески транспортного средства (шасси транспортного средства и самоходной машины):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«01» – передняя;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«02» – задняя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перечня положений рулевого колеса относительно продольной оси транспортного средства, шасси транспортного средства, самоходной машины и других видов техники в реестре нормативно-справочной информации Союза, реквизит «Код положения рулевого колеса» (trsdo:SteeringWheelPositionCode) в составе сложного реквизита «Рулевое управление транспортного средства» (trcdo:VehicleSteeringDetails) должен содержать значение, соответствующее положению рулевого колеса относительно продольной оси транспортного средства (шасси транспортного средства, самоходной машины и других видов техники):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«10» – справа;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«20» – слева;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«30» – посередине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перечня видов электромашин транспортных средств, шасси транспортных средств, самоходных машин и других видов техники в реестре нормативно-справочной информации Союза, реквизит «Код вида электромашины» (trsdo:ElectricalMachineKindCode) в составе сложного реквизита «Электромашина транспортного средства» (trcdo:VehicleElectricalMachineDetails) должен содержать значение, соответствующее виду электромашины транспортного средства (шасси транспортного средства и самоходной машины):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«01» – электродвигатель электромобиля (электромашины);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«02» – электродвигатель трансмиссии;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«03» – электрогенератор трансмиссии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перечня видов тормозных систем транспортных средств, шасси транспортных средств, самоходных машин и других видов техники в реестре нормативно-справочной информации Союза, реквизит «Код вида тормозной системы транспортного средства» (trsdo:VehicleBrakingSystemKindCode) в составе сложного реквизита «Тормозная система транспортного средства» (trcdo:VehicleBrakingSystemDetails) должен содержать значение, соответствующее виду тормозной системы транспортного средства (шасси транспортного средства и самоходной машины):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«01» – рабочая;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«02» – запасная;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«03» – стояночная;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«04» – вспомогательная (износостойкая)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классификатора видов массы транспортных средств, шасси транспортных средств, самоходных машин и других видов техники в реестре нормативно-справочной информации Союза, реквизит «Код вида массы транспортного средства»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(trsdo:VehicleMassCode) в составе сложного реквизита «Масса транспортного средства» (trcdo:VehicleMassDetails) должен содержать значение, соответствующее виду массы транспортного средства, шасси транспортного средства, самоходной машины и других видов техники: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«10» – масса транспортного средства (шасси транспортного средства) в снаряженном состоянии;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«12» – технически допустимая максимальная масса транспортного средства (шасси)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атрибут «признак интервала значений»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Range) в составе реквизита «Длина»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(trsdo:VehicleLengthMeasure) содержит значение соответствующее «0» – интервал, реквизит «Длина» (trsdo:VehicleLengthMeasure) в составе сложного реквизита «Габаритные размеры транспортного средства» (trcdo:VehicleOverallDimensionDetails) должен содержать 2 значения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если атрибут «признак интервала значений» (атрибут Range) в составе реквизита «Ширина» (trsdo:VehicleWidthMeasure) содержит значение соответствующее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«0» – интервал, реквизит «Ширина» (trsdo:VehicleWidthMeasure) в составе сложного реквизита «Габаритные размеры транспортного средства» (trcdo:VehicleOverallDimensionDetails) должен содержать 2 значения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атрибут «признак интервала значений»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Range) в составе реквизита «Высота»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(trsdo:VehicleHeightMeasure) содержит значение соответствующее «0» – интервал, реквизит «Высота» (trsdo:VehicleHeightMeasure) в составе сложного реквизита «Габаритные размеры транспортного средства» (trcdo:VehicleOverallDimensionDetails) должен содержать 2 значения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атрибут «признак интервала значений»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Range) в составе реквизита «Скорость вращения вала транспортного средства» (trsdo:VehicleShaftRotationFrequencyMeasure) содержит значение соответствующее «0» – интервал, реквизит реквизита «Скорость вращения вала транспортного средства» (trsdo:VehicleShaftRotationFrequencyMeasure) в составе сложного реквизита «Максимальная мощность двигателя» (trcdo:EngineMaxPowerDetails) должен содержать 2 значения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атрибут «признак интервала значений»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Range) в составе реквизита «Скорость вращения вала транспортного средства» (trsdo:VehicleShaftRotationFrequencyMeasure) содержит значение соответствующее «0» – интервал, реквизит реквизита «Скорость вращения вала транспортного средства» (trsdo:VehicleShaftRotationFrequencyMeasure) в составе сложного реквизита «Максимальный крутящий момент двигателя»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(trcdo:EngineMaxTorqueDetails) должен содержать 2 значения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атрибут «признак интервала значений»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Range) в составе реквизита «Масса транспортного средства» (trsdo:VehicleMassMeasure) содержит значение соответствующее «0» – интервал, реквизит «Масса транспортного средства» (trsdo:VehicleMassMeasure) в составе сложного реквизита «Масса транспортного средства» (trcdo:VehicleMassDetails) должен содержать 2 значения</w:t>
            </w:r>
          </w:p>
        </w:tc>
      </w:tr>
    </w:tbl>
    <w:bookmarkStart w:name="z17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Требования к заполнению реквизитов электронных документов (сведений) «Cведения из единого реестра документов ТР ТС 018/2011» (R.TR.TS.07.001), передаваемых в сообщении «Сведения о внесении изменений в национальную часть единого реестра документов ТР ТС 018/2011» (P.TS.07.MSG.002), приведены в таблице 8.</w:t>
      </w:r>
    </w:p>
    <w:bookmarkEnd w:id="113"/>
    <w:bookmarkStart w:name="z17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8</w:t>
      </w:r>
    </w:p>
    <w:bookmarkEnd w:id="114"/>
    <w:bookmarkStart w:name="z17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Требования к заполнению реквизитов электронных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(сведений) «Cведения из единого реестра документов ТР ТС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018/2011» (R.TR.TS.07.001), передаваемых в сообщении «Cведения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о внесении изменений в национальную часть единого реестра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документов ТР ТС 018/2011» (P.TS.07.MSG.002)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11567"/>
      </w:tblGrid>
      <w:tr>
        <w:trPr>
          <w:trHeight w:val="60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требования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Формулировка требования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на информационном портале Союза, должны содержать запись с таким же значением реквизитов «Код страны» (csdo:UnifiedCountryCode) и «Номер документа» (csdo:DocId)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сложного реквизита «Документ об оценке соответствия колесных транспортных средств» (trcdo:VehicleConformityDocDetails), в которой в составе сложного реквизита «Технологические характеристики записи общего ресурса» (ccdo:ResourceItemStatusDetails) реквизит «Конечная дата и время» (csdo:EndDateTime) не заполнен, а значение реквизита «Начальная дата и время» (csdo:StartDateTime) меньше значения этого реквизита в передаваемой записи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«Документ об оценке соответствия колесных транспортных средств» (trcdo:VehicleConformityDocDetails) должен содержать 1 значение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отсутствия классификатора видов документов об оценке соответствия в реестре нормативно-справочной информации Союза реквизит «Наименование вида документа об оценке соответствия» (trsdo:ConformityDocKindName) в составе сложного реквизита «Документ об оценке соответствия колесных транспортных средств» (trcdo:VehicleConformityDocDetails) должен быть заполнен, иначе должен быть заполнен реквизит «Код вида документа об оценке соответствия» (trsdo:ConformityDocKindCode)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«Код вида документа об оценке соответствия» (trsdo:ConformityDocKindCode) в составе сложного реквизита «Документ об оценке соответствия колесных транспортных средств» (trcdo:VehicleConformityDocDetails) должно соответствовать одному из следующих видов документа: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«30» – одобрение типа транспортного средства, подтверждающее соответствие требованиям технического регламента Таможенного союза «О безопасности колесных транспортных средств» (ТР ТС 018/2011);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«35» – одобрение типа шасси, подтверждающее соответствие требованиям технического регламента Таможенного союза «О безопасности колесных транспортных средств» (ТР ТС 018/2011);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«40» – свидетельство о безопасности конструкции транспортного средства, подтверждающее соответствие требованиям технического регламента Таможенного союза «О безопасности колесных транспортных средств» (ТР ТС 018/2011)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«Наименование вида документа об оценке соответствия» (csdo:ConformityDocKindName) в составе сложного реквизита «Документ об оценке соответствия колесных транспортных средств» (trcdo:VehicleConformityDocDetails) должно соответствовать одному из следующих видов документа: одобрение типа транспортного средства, подтверждающее соответствие требованиям технического регламента Таможенного союза «О безопасности колесных транспортных средств» (ТР ТС 018/2011), одобрение типа шасси, подтверждающее соответствие требованиям технического регламента Таможенного союза «О безопасности колесных транспортных средств» (ТР ТС 018/2011) или свидетельство о безопасности конструкции транспортного средства, подтверждающее соответствие требованиям технического регламента Таможенного союза «О безопасности колесных транспортных средств» (ТР ТС 018/2011)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«Номер документа» (csdo:DocId) в составе сложного реквизита «Документ об оценке соответствия колесных транспортных средств» (trcdo:VehicleConformityDocDetails) должно соответствовать шаблону «ТС\s[A-Z]{2}\s(А|Е|К)-[A-Z]{2}.\d{4}.\d{5}.*)\d» (символы ТС, А, Е, К – с использованием букв кириллицы)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«Дата документа» (csdo:DocCreationDate) в составе сложного реквизита «Документ об оценке соответствия колесных транспортных средств» (trcdo:VehicleConformityDocDetails) должен быть заполнен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«Код страны» (csdo:UnifiedCountryCode) должно соответствовать коду страны классификатора стран мира, содержащего перечень кодов и наименований стран мира в соответствии со стандартом ISO 3166-1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реквизит «Код страны» (csdo:UnifiedCountryCode) заполнен, значение атрибута «Идентификатор классификатора» (атрибут codeListId) в его составе должно содержать кодовое обозначение классификатора стран мира, указанного в разделе VII Правил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«Код вида адреса» (csdo:AddressKindCode) в составе сложного реквизита «Адрес» (ccdo:SubjectAddressDetails) должен быть заполнен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«Код вида адреса» (csdo:AddressKindCode) в составе сложного реквизита «Адрес» (ccdo:SubjectAddressDetails) должно соответствовать одному из следующих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«1» – адрес регистрации;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«2» – фактический адрес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реквизит «Код вида связи» (csdo:UnifiedCommunicationChannelCode)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составе сложного реквизита «Контактный реквизит»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(ccdo:UnifiedCommunicationDetails) должен быть заполнен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«Код вида связи» (csdo:UnifiedCommunicationChannelCode) в составе сложного реквизита «Контактный реквизит» (ccdo:UnifiedCommunicationDetails) должно соответствовать одному из следующих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«TE» –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«EM» – электронная почта;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«FX» – факс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реквизит «Наименование вида связи» (csdo:?Communication?Channel?Name) в составе сложного реквизита «Контактный реквизит»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(ccdo:?UnifiedCommunication?Details) не заполняется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реквизит «Код вида связи» (csdo: Unified)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сложного реквизита «Контактный реквизит» (ccdo: Unified) должен содержать не менее одного значения, соответствующего виду связи «электронная почта» и «телефон»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реквизит «Код вида связи» (csdo:UnifiedCommunicationChannelCode) заполнен, значение атрибута «Идентификатор классификатора» (атрибут codeListId) в его составе должно содержать кодовое обозначение классификатора видов связи, указанного в разделе VII Правил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метода идентификации хозяйствующих субъектов (атрибут kindId) должно соответствовать одному из следующих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ГРЮЛ – государственный реестр юридических лиц (для Республики Армения);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ОКОГУ – общегосударственный классификатор Республики Беларусь «Органы государственной власти и управления» (для Республики Беларусь);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ОКЮЛП – общегосударственный классификатор Республики Беларусь «Юридические лица и индивидуальные предприниматели» (для Республики Беларусь);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– бизнес-идентификационный номер (для Республики Казахстан);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ОКПО – общереспубликанский классификатор предприятий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организаций (для Кыргызской Республики);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ОГРН – основной государственный регистрационный номер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Российской Федерации);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ОГРНИП – основной государственный регистрационный номер индивидуального предпринимателя (для Российской Федерации)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«Идентификатор хозяйствующего субъекта» (csdo:BusinessEntityId) в составе сложного реквизита «Сведения об органе по оценке соответствия» (trcdo:ConformityAuthorityInformationDetails) должен быть заполнен для обеспечения связи с единым реестром органов по оценке соответствия Союза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реквизит «Тип транспортного средства» (trcdo:VehicleTypeDetails)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сложного реквизита «Документ об оценке соответствия колесных транспортных средств» (trcdo:VehicleConformityDocDetails) должен быть заполнен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«Номер бланка документа» (csdo:) в составе сложного реквизита «Документ об оценке соответствия колесных транспортных средств» (trcdo:VehicleConformityDocDetails) должен быть заполнен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«Номер бланка документа» (csdo:FormNumberId) в составе сложного реквизита «Приложение к документу» (trcdo:DocAnnexDetails) не заполняется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«Контактный реквизит» (ccdo:UnifiedCommunicationDetails) в составе сложного реквизита «Заявитель» (trcdo:ApplicantDetails) должен быть заполнен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реквизит «Код вида изготовителя транспортного средства» (trsdo:VehicleManufacturerKindCode) в составе сложного реквизита «Изготовитель транспортного средства» (trcdo:VehicleManufacturerDetails) содержит значение, соответствующее виду изготовителя «представитель изготовителя», реквизит «Контактный реквизит» (ccdo:UnifiedCommunicationDetails) в составе сложного реквизита «Изготовитель транспортного средства» (trcdo:VehicleManufacturerDetails) должен быть заполнен, иначе реквизит «Контактный реквизит» (ccdo:UnifiedCommunicationDetails) в составе сложного реквизита «Изготовитель транспортного средства» (trcdo:VehicleManufacturerDetails) не заполняется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«Имя» (csdo:FirstName) в составе сложного реквизита «ФИО» (ccdo:FullNameDetails) должен быть заполнен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«Фамилия» (csdo:LastName) в составе сложного реквизита «ФИО» (ccdo:FullNameDetails) должен быть заполнен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«Код статуса действия документа» (trsdo:DocStatusCode) в составе сложного реквизита «Статус действия документа об оценке соответствия» (trcdo:ConformityDocStatusDetails) должно соответствовать одному из следующих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«1» – действует;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«2» – приостановлен;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«3» – прекращен;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«4» – продлен;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«5» – возобновлен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если реквизит «Код статуса действия документа» (trsdo:DocStatusCode) в составе сложного реквизита «Статус действия документа об оценке соответствия» (trcdo:ConformityDocStatusDetails) содержит значение «3», реквизит «Конечная дата» (csdo:?End?Date?)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сложного реквизита «Статус действия документа» (trcdo:DocStatusDetails) не заполняется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реквизит «Код статуса действия документа» (trsdo:DocStatusCode) в составе сложного реквизита «Статус действия документа об оценке соответствия» (trcdo:ConformityDocStatusDetails) содержит значение «2» или «3», реквизит «Начальная дата»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(csdo:StartDate) в составе сложного реквизита «Статус действия документа об оценке соответствия» (trcdo:ConformityDocStatusDetails) должен быть заполнен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если реквизит «Код статуса действия документа» (trsdo:DocStatusCode) в составе сложного реквизита «Статус действия документа об оценке соответствия» (trcdo:ConformityDocStatusDetails) содержит значение «2» или «4», реквизит «Конечная дата»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(csdo:?End?Date) в составе сложного реквизита «Статус действия документа об оценке соответствия» (trcdo:ConformityDocStatusDetails) должен быть заполнен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если реквизит «Код статуса действия документа» (trsdo:DocStatusCode) в составе сложного реквизита «Статус действия документа об оценке соответствия» (trcdo:ConformityDocStatusDetails) содержит значение «4», реквизит «Начальная дата» (csdo:StartDate)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сложного реквизита «Статус действия документа об оценке соответствия» (trcdo:ConformityDocStatusDetails) не заполняется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«Начальная дата и время» (csdo:?Start?Date?Time) в составе сложного реквизита «Технологические характеристики записи общего ресурса» (ccdo:?Resource?Item?Status?Details) должен быть заполнен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«Конечная дата и время» (csdo:EndDateTime) в составе сложного реквизита «Технологические характеристики записи общего ресурса» (ccdo:ResourceItemStatusDetails) не заполняется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если реквизит «Код вида документа об оценке соответствия» (trsdo:ConformityDocKindCode) или «Наименование вида документа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оценке соответствия» (trsdo:ConformityDocKindName) в составе сложного реквизита «Документ об оценке соответствия колесных транспортных средств» (trcdo:VehicleConformityDocDetails) содержит значение, соответствующее виду документа «свидетельство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безопасности конструкции транспортного средства, подтверждающее соответствие требованиям технического регламента Таможенного союза «О безопасности колесных транспортных средств» (ТР ТС 018/2011)», реквизит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«Год изготовления транспортного средства» (trsdo:) в составе сложного реквизита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«Транспортное средство» (trcdo:) должен быть заполнен, иначе реквизит «Год изготовления транспортного средства» (trsdo:Manufacturing) в составе сложного реквизита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«Транспортное средство» (trcdo:) не заполняется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если реквизит «Модификация транспортного средства» (trcdo:VehicleVariantDetails) в составе сложного реквизита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«Документ об оценке соответствия колесных транспортных средств» (trcdo:VehicleConformityDocDetails) имеет более одного значения, реквизит «Идентификатор модификации транспортного средства» (trsdo:) в составе сложного реквизита «Модификация транспортного средства» (trcdo:VehicleVariantDetails) должен быть заполнен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если реквизит «Код вида документа об оценке соответствия» (trsdo:ConformityDocKindCode) или «Наименование вида документа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оценке соответствия» (trsdo:ConformityDocKindName) в составе сложного реквизита «Документ об оценке соответствия колесных транспортных средств» (trcdo:VehicleConformityDocDetails) содержит значение, соответствующее виду документа «свидетельство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безопасности конструкции транспортного средства, подтверждающее соответствие требованиям технического регламента Таможенного союза «О безопасности колесных транспортных средств» (ТР ТС 018/2011)», и реквизит «Код технической категории транспортного средства» (trsdo:VehicleTechCategoryCode) в составе сложного реквизита «Тип транспортного средства» (trcdo:VehicleTypeDetails) содержит значение, соответствующее категории «L», реквизит «Описание рамы транспортного средства» (trsdo:VehicleFrameText) в составе сложного реквизита «Ходовая часть транспортного средства» (trcdo:VehicleRunningGearDetails) должен быть заполнен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если реквизит «Код вида документа об оценке соответствия» (trsdo:ConformityDocKindCode) или «Наименование вида документа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оценке соответствия» (trsdo:ConformityDocKindName) в составе сложного реквизита «Документ об оценке соответствия колесных транспортных средств» (trcdo:VehicleConformityDocDetails) содержит значение, соответствующее виду документа «свидетельство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безопасности конструкции транспортного средства, подтверждающее соответствие требованиям технического регламента Таможенного союза «О безопасности колесных транспортных средств» (ТР ТС 018/2011)», и реквизит «Код технической категории транспортного средства» (trsdo:VehicleTechCategoryCode) в составе сложного реквизита «Тип транспортного средства» (trcdo:VehicleTypeDetails) содержит значение, соответствующее категории: «M1» или «N», реквизит «Описание компонента» (trsdo:VehicleComponentText) в составе сложного реквизита «Кузов (кабина) транспортного средства» (trcdo:VehicleBodyworkDetails) должен быть заполнен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если реквизит «Код вида документа об оценке соответствия» (trsdo:ConformityDocKindCode) или «Наименование вида документа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оценке соответствия» (trsdo:ConformityDocKindName) в составе сложного реквизита «Документ об оценке соответствия колесных транспортных средств» (trcdo:VehicleConformityDocDetails) содержит значение, соответствующее виду документа «свидетельство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безопасности конструкции транспортного средства, подтверждающее соответствие требованиям технического регламента Таможенного союза «О безопасности колесных транспортных средств» (ТР ТС 018/2011)», и реквизит «Код технической категории транспортного средства» (trsdo:VehicleTechCategoryCode) в составе сложного реквизита «Тип транспортного средства» (trcdo:VehicleTypeDetails) содержит значение, соответствующее категории «M1», реквизит «Количество дверей» (trsdo:VehicleDoorQuantity) в составе сложного реквизита «Кузов (кабина) транспортного средства» (trcdo:VehicleBodyworkDetails) должен быть заполнен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если реквизит «Код вида документа об оценке соответствия» (trsdo:ConformityDocKindCode) или «Наименование вида документа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оценке соответствия» (trsdo:ConformityDocKindName) в составе сложного реквизита «Документ об оценке соответствия колесных транспортных средств» (trcdo:VehicleConformityDocDetails) содержит значение, соответствующее виду документа «свидетельство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безопасности конструкции транспортного средства, подтверждающее соответствие требованиям технического регламента Таможенного союза «О безопасности колесных транспортных средств» (ТР ТС 018/2011)», и реквизит «Код технической категории транспортного средства» (trsdo:VehicleTechCategoryCode) в составе сложного реквизита «Тип транспортного средства» (trcdo:VehicleTypeDetails) содержит значение, соответствующее категории «N», реквизит «Описание исполнения загрузочного пространства транспортного средства» (trsdo:VehicleCarriageSpaceImplementationText) в составе сложного реквизита «Кузов (кабина) транспортного средства» (trcdo:VehicleBodyworkDetails) должен быть заполнен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если реквизит «Код вида документа об оценке соответствия» (trsdo:ConformityDocKindCode) или «Наименование вида документа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оценке соответствия» (trsdo:ConformityDocKindName) в составе сложного реквизита «Документ об оценке соответствия колесных транспортных средств» (trcdo:VehicleConformityDocDetails) содержит значение, соответствующее виду документа «свидетельство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безопасности конструкции транспортного средства», и реквизит «Код технической категории транспортного средства» (trsdo:VehicleTechCategoryCode) в составе сложного реквизита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«Тип транспортного средства» (trcdo:VehicleTypeDetails) содержит значение, соответствующее категории «M1», «M2», «M3» или «L», реквизит «Ряд мест для сидения транспортного средства» (trcdo:VehicleSeatRawDetails) в составе сложного реквизита «Место для сидения транспортного средства» (trcdo:VehicleSeatDetails) должен быть заполнен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реквизит «Код вида документа об оценке соответствия» (trsdo:ConformityDocKindCode) или «Наименование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оценке соответствия» (trsdo:ConformityDocKindName) в составе сложного реквизита «Документ об оценке соответствия колесных транспортных средств» (trcdo:VehicleConformityDocDetails) содержит значение, соответствующее виду документа «свидетельство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безопасности конструкции транспортного средства, подтверждающее соответствие требованиям технического регламента Таможенного союза «О безопасности колесных транспортных средств» (ТР ТС 018/2011)», и реквизит «Код технической категории транспортного средства» (trsdo:VehicleTechCategoryCode) в составе сложного реквизита «Тип транспортного средства» (trcdo:VehicleTypeDetails) содержит значение, соответствующее категории «M2» или «M3», реквизит «Пассажировместимость транспортного средства» (trsdo:VehiclePassengerQuantity) в составе сложного реквизита «Кузов (кабина) транспортного средства» (trcdo:VehicleBodyworkDetails) должен быть заполнен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реквизит «Код вида документа об оценке соответствия» (trsdo:ConformityDocKindCode) или «Наименование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оценке соответствия» (trsdo:ConformityDocKindName) в составе сложного реквизита «Документ об оценке соответствия колесных транспортных средств» (trcdo:VehicleConformityDocDetails) содержит значение, соответствующее виду документа «свидетельство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безопасности конструкции транспортного средства, подтверждающее соответствие требованиям технического регламента Таможенного союза «О безопасности колесных транспортных средств» (ТР ТС 018/2011)», и реквизит «Код технической категории транспортного средства» (trsdo:VehicleTechCategoryCode) в составе сложного реквизита «Тип транспортного средства» (trcdo:VehicleTypeDetails) содержит значение, соответствующее категории «M3», реквизит «Общий объем багажных отделений транспортного средства» (trsdo:VehicleTrunkVolumeMeasure) в составе сложного реквизита «Кузов (кабина) транспортного средства» (trcdo:VehicleBodyworkDetails) должен быть заполнен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классификатора видов объектов технического регулирования в реестре нормативно-справочной информации Союза, реквизит «Код вида объекта технического регулирования» (trsdo:TechnicalRegulationObjectKindCode) в составе сложного реквизита «Документ об оценке соответствия колесных транспортных средств» (trcdo:VehicleConformityDocDetails) должен содержать значение, соответствующее виду объекта технического регулирования: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«1» – серийный выпуск;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«2» – партия;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«3» – единичное изделие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если реквизит «Код вида объекта технического регулирования» (trsdo:TechnicalRegulationObjectKindCode) в составе сложного реквизита «Документ об оценке соответствия колесных транспортных средств» (trcdo:VehicleConformityDocDetails) содержит значение, соответствующее виду объекта технического регулирования «партия», реквизит «Количество товара» (csdo:UnifiedCommodityMeasure) в составе сложного реквизита «Документ об оценке соответствия колесных транспортных средств» (trcdo:VehicleConformityDocDetails) должен быть заполнен, иначе реквизит «Количество товара»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(csdo:UnifiedCommodityMeasure) в составе сложного реквизита «Документ об оценке соответствия колесных транспортных средств» (trcdo:VehicleConformityDocDetails) не заполняется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«Код технической категории транспортного средства» (trsdo:VehicleTechCategoryCode) в составе сложного реквизита «Тип транспортного средства» (trcdo:VehicleTypeDetails) должен быть заполнен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справочника вариантов изготовления шасси транспортных средств в реестре нормативно-справочной информации Союза, реквизит «Код варианта изготовления шасси транспортного средства» (trsdo:VehicleChassisDesignCode) в составе сложного реквизита «Модификация транспортного средства» (trcdo:VehicleVariantDetails) должен содержать значение, соответствующее варианту изготовления шасси транспортного средства: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«05» – шасси транспортного средства с кабиной и двигателем;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«10» – автобусное шасси транспортного средства без кузова для автобусов рамной конструкции;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«15» – автобусное шасси транспортного средства без кузова для автобусов каркасной конструкции;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«20» – грузовое шасси транспортного средства без кабины для изготовления транспортных средств со специальной кабиной;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«25» – грузовое шасси транспортного средства с частично собранной кабиной (без задней стенки);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«30» – шасси транспортного средства с передней частью кабины для изготовления автомобилей-домов;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«35» – передняя часть шасси транспортного средства без кабины для изготовления автомобилей-домов;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«40» – шасси прицепа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справочника видов узлов транспортных средств, шасси транспортных средств, самоходных машин и других видов техники в реестре нормативно-справочной информации Союза, реквизит «Код узла» (trsdo:VehicleUnitKindCode) в составе сложного реквизита «Узел трансмиссии» (trcdo:TransmissionUnitDetails) должен содержать значение, соответствующее виду узла транспортного средства (шасси транспортного средства, самоходной машины и других видов техники):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«05» – коробка передач;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«10» – раздаточная коробка;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«15» – главная передача;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«20» – вал отбора мощности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отсутствии классификатора видов изготовителей транспортных средств, шасси транспортных средств, самоходных машин и других видов техники в реестре нормативно-справочной информации Союза, реквизит «Код вида изготовителя транспортного средства» (trsdo:VehicleManufacturerKindCode) в составе сложного реквизита «Изготовитель транспортного средства»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(trcdo:VehicleManufacturerDetails) должен содержать значение, соответствующее виду изготовителя транспортного средства (шасси транспортного средства, самоходной машины и других видов техники):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«05» – изготовитель с полным циклом производства;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«10» – представитель изготовителя;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«15» – изготовитель – сборочный завод;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«20» – изготовитель – поставщик сборочных комплектов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перечня видов подвески транспортных средств, шасси транспортных средств, самоходных машин и других видов техники в реестре нормативно-справочной информации Союза, реквизит «Код вида подвески транспортного средства» (trsdo:VehicleSuspensionKindCode) в составе сложного реквизита «Подвеска транспортного средства» (trcdo:VehicleSuspensionDetails) должен содержать значение, соответствующее виду подвески транспортного средства (шасси транспортного средства и самоходной машины):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«01» – передняя;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«02» – задняя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перечня положений рулевого колеса относительно продольной оси транспортного средства, шасси транспортного средства, самоходной машины и других видов техники в реестре нормативно-справочной информации Союза, реквизит «Код положения рулевого колеса» (trsdo:SteeringWheelPositionCode) в составе сложного реквизита «Рулевое управление транспортного средства» (trcdo:VehicleSteeringDetails) должен содержать значение, соответствующее положению рулевого колеса относительно продольной оси транспортного средства (шасси транспортного средства, самоходной машины и других видов техники):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«10» – справа;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«20» – слева;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«30» – посередине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отсутствии перечня видов электромашин транспортных средств, шасси транспортных средств, самоходных машин и других видов техники в реестре нормативно-справочной информации Союза, реквизит «Код вида электромашины»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(trsdo:ElectricalMachineKindCode) в составе сложного реквизита «Электромашина транспортного средства» (trcdo:VehicleElectricalMachineDetails) должен содержать значение, соответствующее виду электромашины транспортного средства (шасси транспортного средства и самоходной машины):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«01» – электродвигатель электромобиля (электромашины);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«02» – электродвигатель трансмиссии;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«03» – электрогенератор трансмиссии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перечня видов тормозных систем транспортных средств, шасси транспортных средств, самоходных машин и других видов техники в реестре нормативно-справочной информации Союза, реквизит «Код вида тормозной системы транспортного средства» (trsdo:VehicleBrakingSystemKindCode) в составе сложного реквизита «Тормозная система транспортного средства» (trcdo:VehicleBrakingSystemDetails) должен содержать значение, соответствующее виду тормозной системы транспортного средства (шасси транспортного средства и самоходной машины):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«01» – рабочая;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«02» – запасная;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«03» – стояночная;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«04» – вспомогательная (износостойкая)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классификатора видов массы транспортных средств, шасси транспортных средств, самоходных машин и других видов техники в реестре нормативно-справочной информации Союза, реквизит «Код вида массы транспортного средства»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(trsdo:VehicleMassCode) в составе сложного реквизита «Масса транспортного средства» (trcdo:VehicleMassDetails) должен содержать значение, соответствующее виду массы транспортного средства, шасси транспортного средства, самоходной машины и других видов техники: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«10» – масса транспортного средства (шасси транспортного средства)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снаряженном состоянии;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«12» – технически допустимая максимальная масса транспортного средства (шасси)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атрибут «признак интервала значений»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Range) в составе реквизита «Длина»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(trsdo:VehicleLengthMeasure) содержит значение соответствующее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«0» – интервал, реквизит «Длина» (trsdo:VehicleLengthMeasure)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составе сложного реквизита «Габаритные размеры транспортного средства» (trcdo:VehicleOverallDimensionDetails) должен содержать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значения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атрибут «признак интервала значений»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Range) в составе реквизита «Ширина»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(trsdo:VehicleWidthMeasure) содержит значение соответствующее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«0» – интервал, реквизит «Ширина» (trsdo:VehicleWidthMeasure)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составе сложного реквизита «Габаритные размеры транспортного средства» (trcdo:VehicleOverallDimensionDetails) должен содержать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значения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атрибут «признак интервала значений»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Range) в составе реквизита «Высота»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(trsdo:VehicleHeightMeasure) содержит значение соответствующее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«0» – интервал, реквизит «Высота» (trsdo:VehicleHeightMeasure)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составе сложного реквизита «Габаритные размеры транспортного средства» (trcdo:VehicleOverallDimensionDetails) должен содержать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значения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атрибут «признак интервала значений»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Range) в составе реквизита «Скорость вращения вала транспортного средства» (trsdo:VehicleShaftRotationFrequencyMeasure) содержит значение соответствующее «0» – интервал, реквизит реквизита «Скорость вращения вала транспортного средства» (trsdo:VehicleShaftRotationFrequencyMeasure) в составе сложного реквизита «Максимальная мощность двигателя» (trcdo:EngineMaxPowerDetails) должен содержать 2 значения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атрибут «признак интервала значений»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Range) в составе реквизита «Скорость вращения вала транспортного средства» (trsdo:VehicleShaftRotationFrequencyMeasure) содержит значение соответствующее «0» – интервал, реквизит реквизита «Скорость вращения вала транспортного средства» (trsdo:VehicleShaftRotationFrequencyMeasure) в составе сложного реквизита «Максимальный крутящий момент двигателя»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(trcdo:EngineMaxTorqueDetails) должен содержать 2 значения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атрибут «признак интервала значений»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Range) в составе реквизита «Масса транспортного средства» (trsdo:VehicleMassMeasure) содержит значение соответствующее «0» – интервал, реквизит «Масса транспортного средства» (trsdo:VehicleMassMeasure) в составе сложного реквизита «Масса транспортного средства» (trcdo:VehicleMassDetails) должен содержать 2 значения</w:t>
            </w:r>
          </w:p>
        </w:tc>
      </w:tr>
    </w:tbl>
    <w:bookmarkStart w:name="z17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июля 2016 г. № 88     </w:t>
      </w:r>
    </w:p>
    <w:bookmarkEnd w:id="116"/>
    <w:bookmarkStart w:name="z17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информационного взаимодействия между уполномоченными органами</w:t>
      </w:r>
      <w:r>
        <w:br/>
      </w:r>
      <w:r>
        <w:rPr>
          <w:rFonts w:ascii="Times New Roman"/>
          <w:b/>
          <w:i w:val="false"/>
          <w:color w:val="000000"/>
        </w:rPr>
        <w:t>
государств – членов Евразийского экономического союза при</w:t>
      </w:r>
      <w:r>
        <w:br/>
      </w:r>
      <w:r>
        <w:rPr>
          <w:rFonts w:ascii="Times New Roman"/>
          <w:b/>
          <w:i w:val="false"/>
          <w:color w:val="000000"/>
        </w:rPr>
        <w:t>
реализации средствами интегрированной информационной системы</w:t>
      </w:r>
      <w:r>
        <w:br/>
      </w:r>
      <w:r>
        <w:rPr>
          <w:rFonts w:ascii="Times New Roman"/>
          <w:b/>
          <w:i w:val="false"/>
          <w:color w:val="000000"/>
        </w:rPr>
        <w:t>
внешней и взаимной торговли общего процесса «Формирование и</w:t>
      </w:r>
      <w:r>
        <w:br/>
      </w:r>
      <w:r>
        <w:rPr>
          <w:rFonts w:ascii="Times New Roman"/>
          <w:b/>
          <w:i w:val="false"/>
          <w:color w:val="000000"/>
        </w:rPr>
        <w:t>
ведение единых реестров выданных или принятых документов об</w:t>
      </w:r>
      <w:r>
        <w:br/>
      </w:r>
      <w:r>
        <w:rPr>
          <w:rFonts w:ascii="Times New Roman"/>
          <w:b/>
          <w:i w:val="false"/>
          <w:color w:val="000000"/>
        </w:rPr>
        <w:t>
оценке соответствия требованиям технических регламентов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союза (технических регламентов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союза)» в части, касающейся единого реестра</w:t>
      </w:r>
      <w:r>
        <w:br/>
      </w:r>
      <w:r>
        <w:rPr>
          <w:rFonts w:ascii="Times New Roman"/>
          <w:b/>
          <w:i w:val="false"/>
          <w:color w:val="000000"/>
        </w:rPr>
        <w:t>
выданных одобрений типа транспортного средства, одобрений типа</w:t>
      </w:r>
      <w:r>
        <w:br/>
      </w:r>
      <w:r>
        <w:rPr>
          <w:rFonts w:ascii="Times New Roman"/>
          <w:b/>
          <w:i w:val="false"/>
          <w:color w:val="000000"/>
        </w:rPr>
        <w:t>
шасси, свидетельств о безопасности конструкции транспортного</w:t>
      </w:r>
      <w:r>
        <w:br/>
      </w:r>
      <w:r>
        <w:rPr>
          <w:rFonts w:ascii="Times New Roman"/>
          <w:b/>
          <w:i w:val="false"/>
          <w:color w:val="000000"/>
        </w:rPr>
        <w:t>
средства и зарегистрированных уведомлений об отмене документа,</w:t>
      </w:r>
      <w:r>
        <w:br/>
      </w:r>
      <w:r>
        <w:rPr>
          <w:rFonts w:ascii="Times New Roman"/>
          <w:b/>
          <w:i w:val="false"/>
          <w:color w:val="000000"/>
        </w:rPr>
        <w:t>
удостоверяющего соответствие требованиям технического</w:t>
      </w:r>
      <w:r>
        <w:br/>
      </w:r>
      <w:r>
        <w:rPr>
          <w:rFonts w:ascii="Times New Roman"/>
          <w:b/>
          <w:i w:val="false"/>
          <w:color w:val="000000"/>
        </w:rPr>
        <w:t>
регламента Таможенного союза «О безопасности колесных</w:t>
      </w:r>
      <w:r>
        <w:br/>
      </w:r>
      <w:r>
        <w:rPr>
          <w:rFonts w:ascii="Times New Roman"/>
          <w:b/>
          <w:i w:val="false"/>
          <w:color w:val="000000"/>
        </w:rPr>
        <w:t>
транспортных средств» (ТР ТС 018/2011)</w:t>
      </w:r>
    </w:p>
    <w:bookmarkEnd w:id="117"/>
    <w:bookmarkStart w:name="z17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118"/>
    <w:bookmarkStart w:name="z17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разработан в соответствии со следующими актами, входящими в право Евразийского экономического союза (далее – Союз):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декабря 2014 г. № 225 «Об утверждении Положения о формировании и ведении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«О безопасности колесных транспортных средств» (ТР ТС 018/2011)»;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декабря 2014 г. № 232 «О Правилах заполнения бланков одобрения типа транспортного средства, одобрения типа шасси, уведомления об отмене документа, удостоверяющего соответствие техническому регламенту, свидетельства о безопасности конструкции транспортного средства и свидетельства о соответствии транспортного средства с внесенными в его конструкцию изменениями требованиям безопасности»;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комиссией».</w:t>
      </w:r>
    </w:p>
    <w:bookmarkEnd w:id="119"/>
    <w:bookmarkStart w:name="z18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Область применения</w:t>
      </w:r>
    </w:p>
    <w:bookmarkEnd w:id="120"/>
    <w:bookmarkStart w:name="z18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союза)», реализуемого в части, касающейся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«О безопасности колесных транспортных средств» (ТР ТС 018/2011) (далее – общий процесс), а также своей роли при их выполнении.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bookmarkEnd w:id="121"/>
    <w:bookmarkStart w:name="z19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Основные понятия</w:t>
      </w:r>
    </w:p>
    <w:bookmarkEnd w:id="122"/>
    <w:bookmarkStart w:name="z19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Понятия «инициатор», «инициирующая операция», «принимающая операция», «респондент», «сообщение общего процесса» и «транзакция общего процесса», используемые в настоящем Регламенте,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Регламенте,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 в части, касающейся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«О безопасности колесных транспортных средств» (ТР ТС 018/2011), утвержденных Решением Коллегии Евразийской экономической комиссии от 26 июля 2016 г. № 88 (далее – Правила информационного взаимодействия).</w:t>
      </w:r>
    </w:p>
    <w:bookmarkEnd w:id="123"/>
    <w:bookmarkStart w:name="z19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Основные сведения об информационном взаимодействии </w:t>
      </w:r>
      <w:r>
        <w:br/>
      </w:r>
      <w:r>
        <w:rPr>
          <w:rFonts w:ascii="Times New Roman"/>
          <w:b/>
          <w:i w:val="false"/>
          <w:color w:val="000000"/>
        </w:rPr>
        <w:t>
в рамках общего процесса</w:t>
      </w:r>
    </w:p>
    <w:bookmarkEnd w:id="124"/>
    <w:bookmarkStart w:name="z196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Участники информационного взаимодействия</w:t>
      </w:r>
    </w:p>
    <w:bookmarkEnd w:id="125"/>
    <w:bookmarkStart w:name="z19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ролей участников информационного взаимодействия в рамках общего процесса приведен в таблице 1.</w:t>
      </w:r>
    </w:p>
    <w:bookmarkEnd w:id="126"/>
    <w:bookmarkStart w:name="z19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127"/>
    <w:bookmarkStart w:name="z19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Перечень ролей участников информационного взаимодействия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8"/>
        <w:gridCol w:w="5389"/>
        <w:gridCol w:w="4963"/>
      </w:tblGrid>
      <w:tr>
        <w:trPr>
          <w:trHeight w:val="600" w:hRule="atLeast"/>
        </w:trPr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роли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Участник, выполняющий роль</w:t>
            </w:r>
          </w:p>
        </w:tc>
      </w:tr>
      <w:tr>
        <w:trPr>
          <w:trHeight w:val="300" w:hRule="atLeast"/>
        </w:trPr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Владелец сведений 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 сведения из национальной части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«О безопасности колесных транспортных средств» (ТР ТС 018/2011) (далее – единый реестр документов ТР ТС 018/2011) по запросу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государства – члена Союза (P.TS.07.ACT.002)</w:t>
            </w:r>
          </w:p>
        </w:tc>
      </w:tr>
      <w:tr>
        <w:trPr>
          <w:trHeight w:val="30" w:hRule="atLeast"/>
        </w:trPr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сведений 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запрос через интегрированную информационную систему внешней и взаимной торговли и получает сведения из национальной части единого реестра документов ТР ТС 018/2011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запрашивающий уполномоченный орган государства – члена Союза (P.TS.07.ACT.003)</w:t>
            </w:r>
          </w:p>
        </w:tc>
      </w:tr>
    </w:tbl>
    <w:bookmarkStart w:name="z20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Структура информационного взаимодействия</w:t>
      </w:r>
    </w:p>
    <w:bookmarkEnd w:id="129"/>
    <w:bookmarkStart w:name="z20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Информационное взаимодействие при получении уполномоченными органами государств – членов Союза (далее – уполномоченные органы государств-членов) сведений из национальных частей единого реестра документов ТР ТС 018/2011 осуществляется между уполномоченными органами государств-членов в соответствии с процедурой общего процесса «Получение сведений из национальной части единого реестра документов ТР ТС 018/2011».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Структура информационного взаимодействия между уполномоченными органами государств-членов представлена на рисунке 1.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75565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Рис. 1. Структура информационного взаимодействия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уполномоченными органами государств-членов</w:t>
      </w:r>
    </w:p>
    <w:bookmarkStart w:name="z20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Информационное взаимодействие между уполномоченными органами государств-членов реализуется в рамках общего процесса. Структура общего процесса определена в Правилах информационного взаимодействия.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 в части, касающейся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«О безопасности колесных транспортных средств» (ТР ТС 018/2011), утвержденному Решением Коллегии Евразийской экономической комиссии от 26 июля 2016 г. № 88 (далее – Описание форматов и структур электронных документов и сведений).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Транзакции общего процесса выполняются в соответствии с заданными параметрами транзакций общего процесса, как это определено настоящим Регламентом.</w:t>
      </w:r>
    </w:p>
    <w:bookmarkEnd w:id="131"/>
    <w:bookmarkStart w:name="z20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V. Информационное взаимодействие в рамках групп процедур</w:t>
      </w:r>
    </w:p>
    <w:bookmarkEnd w:id="132"/>
    <w:bookmarkStart w:name="z207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Информационное взаимодействие при получении уполномоченными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органами государств-членов сведений из национальных частей </w:t>
      </w:r>
      <w:r>
        <w:br/>
      </w:r>
      <w:r>
        <w:rPr>
          <w:rFonts w:ascii="Times New Roman"/>
          <w:b/>
          <w:i w:val="false"/>
          <w:color w:val="000000"/>
        </w:rPr>
        <w:t>
единого реестра документов ТР ТС 018/2011</w:t>
      </w:r>
    </w:p>
    <w:bookmarkEnd w:id="133"/>
    <w:bookmarkStart w:name="z20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Схема выполнения транзакций общего процесса при получении уполномоченными органами государств-членов сведений из национальных частей единого реестра документов ТР ТС 018/2011 представлена на рисунке 2. Для каждой процедуры общего процесса в таблице 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78105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Рис. 2. Схема выполнения транзакций общего процесса при получении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уполномоченными органами государств-членов сведений из национальных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частей единого реестра документов ТР ТС 018/2011</w:t>
      </w:r>
    </w:p>
    <w:bookmarkStart w:name="z20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</w:t>
      </w:r>
    </w:p>
    <w:bookmarkEnd w:id="135"/>
    <w:bookmarkStart w:name="z21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Перечень транзакций общего процесса при получении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уполномоченными органами государств-членов сведений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национальных частей единого реестра документов ТР ТС 018/2011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2989"/>
        <w:gridCol w:w="3132"/>
        <w:gridCol w:w="2563"/>
        <w:gridCol w:w="2326"/>
        <w:gridCol w:w="2279"/>
      </w:tblGrid>
      <w:tr>
        <w:trPr>
          <w:trHeight w:val="6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Операция, выполняемая инициатором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Операция, выполняемая респондентом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Транзакция общего процесса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сведений из национальной части единого реестра документов ТР ТС 018/2011 (P.TS.07.PRC.003)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сведений из национальной части единого реестра документов ТР ТС 018/2011 (P.TS.07.OPR.009).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обработка сведений из национальной части единого реестра документов ТР ТС 018/2011 (P.TS.07.OPR.011)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реестр документов ТР ТС 018/2011 (P.TS.07.BEN.001): сведения запрошены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представление сведений из национальной части единого реестра документов ТР ТС 018/2011 (P.TS.07.OPR.010)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реестр документов ТР ТС 018/2011 (P.TS.07.BEN.001): сведения обработаны.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реестр документов ТР ТС 018/2011 (P.TS.07.BEN.001): сведения отсутствуют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сведений из национальной части единого реестра документов ТР ТС 018/2011 (P.TS.07.TRN.003)</w:t>
            </w:r>
          </w:p>
        </w:tc>
      </w:tr>
    </w:tbl>
    <w:bookmarkStart w:name="z211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VI. Описание сообщений общего процесса</w:t>
      </w:r>
    </w:p>
    <w:bookmarkEnd w:id="137"/>
    <w:bookmarkStart w:name="z21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Перечень сообщений общего процесса, передаваемых в рамках информационного взаимодействия при реализации общего процесса, приведен в таблице 3.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 устанавливается по значению графы 3 таблицы 3.</w:t>
      </w:r>
    </w:p>
    <w:bookmarkEnd w:id="138"/>
    <w:bookmarkStart w:name="z21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</w:t>
      </w:r>
    </w:p>
    <w:bookmarkEnd w:id="139"/>
    <w:bookmarkStart w:name="z21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Перечень сообщений общего процесса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9"/>
        <w:gridCol w:w="5288"/>
        <w:gridCol w:w="5013"/>
      </w:tblGrid>
      <w:tr>
        <w:trPr>
          <w:trHeight w:val="60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 электронного документа (сведений)</w:t>
            </w:r>
          </w:p>
        </w:tc>
      </w:tr>
      <w:tr>
        <w:trPr>
          <w:trHeight w:val="30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P.TS.07.MSG.004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сведений из национальной части единого реестра документов ТР ТС 018/2011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(R.004)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P.TS.07.MSG.005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из национальной части единого реестра документов ТР ТС 018/2011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из единого реестра документов ТР ТС 018/2011 (R.TR.TS.07.001)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P.TS.07.MSG.006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отсутствии сведений единого реестра документов ТР ТС 018/2011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результате обработки (R.006)</w:t>
            </w:r>
          </w:p>
        </w:tc>
      </w:tr>
    </w:tbl>
    <w:bookmarkStart w:name="z21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VII. Описание транзакций общего процесса</w:t>
      </w:r>
    </w:p>
    <w:bookmarkEnd w:id="141"/>
    <w:bookmarkStart w:name="z216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Транзакция общего процесса «Получение сведений из национальной части единого реестра документов ТР ТС 018/2011» (P.TS.07.TRN.003)</w:t>
      </w:r>
    </w:p>
    <w:bookmarkEnd w:id="142"/>
    <w:bookmarkStart w:name="z21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Транзакция общего процесса «Получение сведений из национальной части единого реестра документов ТР ТС 018/2011» (P.TS.07.TRN.003) выполняется для передачи инициатором респонденту соответствующих сведений. Схема выполнения указанной транзакции общего процесса представлена на рисунке 3. Параметры транзакции общего процесса приведены в таблице 4.</w:t>
      </w: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80010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001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Рис. 3. Схема выполнения транзакции общего процесса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«Получение сведений из национальной части единого реестра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ТР ТС 018/2011» (P.TS.07.TRN.003)</w:t>
      </w:r>
    </w:p>
    <w:bookmarkStart w:name="z21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4</w:t>
      </w:r>
    </w:p>
    <w:bookmarkEnd w:id="144"/>
    <w:bookmarkStart w:name="z21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Описание транзакции общего процесса «Получение сведений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из национальной части единого реестра документов ТР ТС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018/2011» (P.TS.07.TRN.003)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4857"/>
        <w:gridCol w:w="8143"/>
      </w:tblGrid>
      <w:tr>
        <w:trPr>
          <w:trHeight w:val="60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 элемент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P.TS.07.TRN.003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транзакции общего процесса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сведений из национальной части единого реестра документов ТР ТС 018/2011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 транзакции общего процесса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запрос/ответ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Инициирующая роль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инициатор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Инициирующая операция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сведений из национальной части единого реестра документов ТР ТС 018/2011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Реагирующая роль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Принимающая операция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представление сведений из национальной части единого реестра документов ТР ТС 018/2011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выполнения транзакции общего процесса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реестр документов ТР ТС 018/2011 (P.TS.07.BEN.001): сведения обработаны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реестр документов ТР ТС 018/2011 (P.TS.07.BEN.001): сведения отсутствуют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 транзакции общего процесса: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для подтверждения получения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подтверждения принятия в обработку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ожидания ответа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авторизации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повторов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транзакции общего процесса: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инициирующее сообщение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сведений из национальной части единого реестра документов ТР ТС 018/2011 (P.TS.07.MSG.004)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ответное сообщение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из национальной части единого реестра документов ТР ТС 018/2011 (P.TS.07.MSG.005)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отсутствии сведений единого реестра документов ТР ТС 018/2011 (P.TS.07.MSG.006)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 сообщений транзакции общего процесса: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ЭЦП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электронного документа с некорректной ЭЦП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220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VIII. Порядок действий в нештатных ситуациях</w:t>
      </w:r>
    </w:p>
    <w:bookmarkEnd w:id="146"/>
    <w:bookmarkStart w:name="z22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торговли. Общие рекомендации по разрешению нештатной ситуации приведены в таблице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государства-члена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и требованиям к заполнению электронных документов и сведений, указанным в разделе IX настоящего Регламента. В случае если выявлено несоответствие указанным требованиям, уполномоченный орган государства-члена принимает все необходимые меры для устранения выявленной ошибки. В случае если несоответствий не выявлено, уполномоченный орган государства-члена направляет сообщение с описанием этой нештатной ситуации в службу поддержки интегрированной информационной системы внешней и взаимной торговли.</w:t>
      </w:r>
    </w:p>
    <w:bookmarkEnd w:id="147"/>
    <w:bookmarkStart w:name="z22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5</w:t>
      </w:r>
    </w:p>
    <w:bookmarkEnd w:id="148"/>
    <w:bookmarkStart w:name="z22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Действия в нештатных ситуациях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5"/>
        <w:gridCol w:w="3394"/>
        <w:gridCol w:w="3818"/>
        <w:gridCol w:w="4243"/>
      </w:tblGrid>
      <w:tr>
        <w:trPr>
          <w:trHeight w:val="60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нештатной ситуации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нештатной ситуации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нештатной ситуации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действий при возникновении нештатной ситуации</w:t>
            </w:r>
          </w:p>
        </w:tc>
      </w:tr>
      <w:tr>
        <w:trPr>
          <w:trHeight w:val="30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P.EXC.002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инициатор двусторонней транзакции общего процесса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получил сообщение-ответ после истечения согласованного количества повторов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сбои в транспортной системе или системная ошибка программного обеспечения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P.EXC.004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инициатор транзакции общего процесса получил уведомление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ошибке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синхронизированы справочники и классификаторы или не обновлены XML-схемы электронного документа (сведений)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инициатору транзакции общего процесса необходимо синхронизировать используемые справочники и классификаторы или обновить XML-схемы электронных документов (сведений).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справочники и классификаторы синхронизированы и XML-схемы электронных документов (сведений) обновлены, необходимо направить запрос в службу поддержки принимающего участника</w:t>
            </w:r>
          </w:p>
        </w:tc>
      </w:tr>
    </w:tbl>
    <w:bookmarkStart w:name="z225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IX. Требования к заполнению электронных документов и сведений</w:t>
      </w:r>
    </w:p>
    <w:bookmarkEnd w:id="150"/>
    <w:bookmarkStart w:name="z22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Требования к заполнению реквизитов электронных документов (сведений) «Документ» (R.004), передаваемых в сообщении «Запрос сведений из национальной части единого реестра документов ТР ТС 018/2011» (P.TS.07.MSG.004), приведены в таблице 6.</w:t>
      </w:r>
    </w:p>
    <w:bookmarkEnd w:id="151"/>
    <w:bookmarkStart w:name="z22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6</w:t>
      </w:r>
    </w:p>
    <w:bookmarkEnd w:id="152"/>
    <w:bookmarkStart w:name="z22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Требования к заполнению реквизитов электронных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(сведений) «Документ» (R.004), передаваемых в сообщении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«Запрос сведений из национальной части единого реестра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документов ТР ТС 018/2011» (P.TS.07.MSG.004)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4"/>
        <w:gridCol w:w="11266"/>
      </w:tblGrid>
      <w:tr>
        <w:trPr>
          <w:trHeight w:val="60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требования</w:t>
            </w:r>
          </w:p>
        </w:tc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Формулировка требования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«Код страны» (csdo:UnifiedCountryCode) в составе сложного реквизита «Документ» (ccdo: DocV3Details) не заполняется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классификатора видов документов об оценке соответствия в реестре нормативно-справочной информации Союза реквизит реквизит «Наименование вида документа» (csdo:?Doc?Kind?Name) в составе сложного реквизита «Документ» (ccdo:DocV3Details) должен быть заполнен, иначе должен быть заполнен «Код вида документа» (csdo:?Doc?Kind?Code)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реквизит «Код вида документа» (csdo:?Doc?Kind?Code) в составе сложного реквизита «Документ» (ccdo: DocV3Details) заполнен, значение атрибута «Идентификатор классификатора» (codeListId) в составе реквизита «Код вида документа» (csdo:DocKindCode) должно содержать кодовое обозначение классификатора видов документов об оценке соответствия, содержащегося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«Код вида документа» (csdo:?Doc?Kind?Code) в составе сложного реквизита «Документ» (ccdo: DocV3Details) должно соответствовать одному из следующих видов документа: одобрение типа транспортного средства, одобрение типа шасси или свидетельство о безопасности конструкции транспортного средства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«Наименование вида документа» (csdo:?Doc?Kind?Name) в составе сложного реквизита «Документ» (ccdo: DocV3Details) должно соответствовать одному из следующих видов документа: одобрение типа транспортного средства, одобрение типа шасси или свидетельство о безопасности конструкции транспортного средства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«Наименование документа» (csdo:?Doc?Name) в составе сложного реквизита «Документ» (ccdo: DocV3Details) не заполняется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«Номер документа» (csdo:DocId) в составе сложного реквизита «Документ» (ccdo: DocV3Details) должен быть заполнен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«Номер документа» (csdo:DocId) в составе сложного реквизита «Документ» (ccdo: DocV3Details) должно соответствовать шаблону «ТС\s[A-Z]{2}\s(А|Е|К)-[A-Z]{2}.\d{4}.\d{5}.*)\d» (символы ТС, А, Е, К – с использованием букв кириллицы)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«Дата документа» (csdo:DocCreationDate) в составе сложного реквизита «Документ» (ccdo: DocV3Details) должен быть заполнен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«Дата истечения срока действия документа» (csdo:DocValidityDate) в составе сложного реквизита «Документ» (ccdo: DocV3Details) не заполняется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«Срок действия документа» (csdo:DocValidityDuration) в составе сложного реквизита «Документ» (ccdo: DocV3Details) не заполняется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реквизит «Идентификатор уполномоченного органа государства-члена» (csdo:AuthorityId) в составе сложного реквизита «Документ»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(ccdo: DocV3Details) не заполняется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«Наименование уполномоченного органа государства-члена» (csdo:AuthorityName) в составе сложного реквизита «Документ» (ccdo: DocV3Details) не заполняется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«Описание» (csdo:DescriptionText) в составе сложного реквизита «Документ» (ccdo: DocV3Details) не заполняется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«Количество листов» (csdo:PageQuantity) в составе сложного реквизита «Документ» (ccdo: DocV3Details) не заполняется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«Документ в бинарном формате» (csdo:DocBinaryText) не заполняется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«Статус» (ccdo:StatusV2Details) не заполняется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«Серия документа» (csdo:DocSeriesId) в составе сложного реквизита «Документ» (ccdo: DocV3Details) не заполняется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«Произвольное содержимое» не заполняется</w:t>
            </w:r>
          </w:p>
        </w:tc>
      </w:tr>
    </w:tbl>
    <w:bookmarkStart w:name="z22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июля 2016 г. № 88    </w:t>
      </w:r>
    </w:p>
    <w:bookmarkEnd w:id="154"/>
    <w:bookmarkStart w:name="z230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 xml:space="preserve">
форматов и структур электронных документов и сведений, </w:t>
      </w:r>
      <w:r>
        <w:br/>
      </w:r>
      <w:r>
        <w:rPr>
          <w:rFonts w:ascii="Times New Roman"/>
          <w:b/>
          <w:i w:val="false"/>
          <w:color w:val="000000"/>
        </w:rPr>
        <w:t>
используемых для реализации средствами интегрированной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
информационной системы внешней и взаимной торговли </w:t>
      </w:r>
      <w:r>
        <w:br/>
      </w:r>
      <w:r>
        <w:rPr>
          <w:rFonts w:ascii="Times New Roman"/>
          <w:b/>
          <w:i w:val="false"/>
          <w:color w:val="000000"/>
        </w:rPr>
        <w:t>
общего процесса «Формирование и ведение единых реестров</w:t>
      </w:r>
      <w:r>
        <w:br/>
      </w:r>
      <w:r>
        <w:rPr>
          <w:rFonts w:ascii="Times New Roman"/>
          <w:b/>
          <w:i w:val="false"/>
          <w:color w:val="000000"/>
        </w:rPr>
        <w:t>
выданных или принятых документов об оценке соответствия</w:t>
      </w:r>
      <w:r>
        <w:br/>
      </w:r>
      <w:r>
        <w:rPr>
          <w:rFonts w:ascii="Times New Roman"/>
          <w:b/>
          <w:i w:val="false"/>
          <w:color w:val="000000"/>
        </w:rPr>
        <w:t>
требованиям технических регламентов Евразийского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союза (технических регламентов Таможенного союза)» в части,</w:t>
      </w:r>
      <w:r>
        <w:br/>
      </w:r>
      <w:r>
        <w:rPr>
          <w:rFonts w:ascii="Times New Roman"/>
          <w:b/>
          <w:i w:val="false"/>
          <w:color w:val="000000"/>
        </w:rPr>
        <w:t>
касающейся единого реестра выданных одобрений типа</w:t>
      </w:r>
      <w:r>
        <w:br/>
      </w:r>
      <w:r>
        <w:rPr>
          <w:rFonts w:ascii="Times New Roman"/>
          <w:b/>
          <w:i w:val="false"/>
          <w:color w:val="000000"/>
        </w:rPr>
        <w:t>
транспортного средства, одобрений типа шасси, свидетельств о</w:t>
      </w:r>
      <w:r>
        <w:br/>
      </w:r>
      <w:r>
        <w:rPr>
          <w:rFonts w:ascii="Times New Roman"/>
          <w:b/>
          <w:i w:val="false"/>
          <w:color w:val="000000"/>
        </w:rPr>
        <w:t xml:space="preserve">
безопасности конструкции транспортного средства </w:t>
      </w:r>
      <w:r>
        <w:br/>
      </w:r>
      <w:r>
        <w:rPr>
          <w:rFonts w:ascii="Times New Roman"/>
          <w:b/>
          <w:i w:val="false"/>
          <w:color w:val="000000"/>
        </w:rPr>
        <w:t>
и зарегистрированных уведомлений об отмене документа,</w:t>
      </w:r>
      <w:r>
        <w:br/>
      </w:r>
      <w:r>
        <w:rPr>
          <w:rFonts w:ascii="Times New Roman"/>
          <w:b/>
          <w:i w:val="false"/>
          <w:color w:val="000000"/>
        </w:rPr>
        <w:t>
удостоверяющего соответствие требованиям технического</w:t>
      </w:r>
      <w:r>
        <w:br/>
      </w:r>
      <w:r>
        <w:rPr>
          <w:rFonts w:ascii="Times New Roman"/>
          <w:b/>
          <w:i w:val="false"/>
          <w:color w:val="000000"/>
        </w:rPr>
        <w:t>
регламента Таможенного союза «О безопасности колесных</w:t>
      </w:r>
      <w:r>
        <w:br/>
      </w:r>
      <w:r>
        <w:rPr>
          <w:rFonts w:ascii="Times New Roman"/>
          <w:b/>
          <w:i w:val="false"/>
          <w:color w:val="000000"/>
        </w:rPr>
        <w:t>
транспортных средств» (ТР ТС 018/2011)</w:t>
      </w:r>
    </w:p>
    <w:bookmarkEnd w:id="155"/>
    <w:bookmarkStart w:name="z231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156"/>
    <w:bookmarkStart w:name="z23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Описание разработано в соответствии со следующими актами, входящими в право Евразийского экономического союза (далее – Союз):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комиссией».</w:t>
      </w:r>
    </w:p>
    <w:bookmarkEnd w:id="157"/>
    <w:bookmarkStart w:name="z239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Область применения</w:t>
      </w:r>
    </w:p>
    <w:bookmarkEnd w:id="158"/>
    <w:bookmarkStart w:name="z24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Описание определяет требования к форматам и структурам электронных документов и сведений, используемых при информационном взаимодействии в рамках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 в части, касающейся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«О безопасности колесных транспортных средств» (ТР ТС 018/2011))» (далее – общий процесс).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Описание применяется при проектировании,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внешней и взаимной торговли (далее – интегрированная система).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(атомарных) реквизитов.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таблице описывается однозначное соответствие реквизитов электронных документов (сведений) (далее – реквизиты) и элементов модели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таблице формируются следующие поля (графы):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«иерархический номер» – порядковый номер реквизита;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«имя реквизита» – устоявшееся или официальное словесное обозначение реквизита;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«описание реквизита» – текст, поясняющий смысл (семантику) реквизита;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«идентификатор» – идентификатор элемента данных в модели данных, соответствующего реквизиту;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«область значений» – словесное описание возможных значений реквизита;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«мн.» – множественность реквизитов: обязательность (опциональность) и количество возможных повторений реквизита.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указания множественности реквизитов используются следующие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– реквизит обязателен, повторения не допускаются;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 &gt;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1..* – реквизит обязателен, может повторяться без ограничений;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n..* – реквизит обязателен, должен повторяться не менее n раз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(n &gt;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n..m – реквизит обязателен, должен повторяться не менее n раз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не более m раз (n &gt; 1, m &gt; n);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0..* – реквизит опционален, может повторяться без ограничений;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0..m – реквизит опционален, может повторяться не более m раз (m &gt; 1).</w:t>
      </w:r>
    </w:p>
    <w:bookmarkEnd w:id="159"/>
    <w:bookmarkStart w:name="z24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Основные понятия</w:t>
      </w:r>
    </w:p>
    <w:bookmarkEnd w:id="160"/>
    <w:bookmarkStart w:name="z24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целей настоящего Описания используются понятия, которые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«государство-член» – государство, являющееся членом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«реквизит» – единица данных электронного документа (сведений), которая в определенном контексте считается неразделимой.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Понятия «базисная модель данных», «модель данных», «модель данных предметной области», «предметная область» и «реестр структур электронных документов и сведений», используемые в настоящем Описании,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Описании,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 в части, касающейся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«О безопасности колесных транспортных средств» (ТР ТС 018/2011))», утвержденных Решением Коллегии Евразийской экономической комиссии от 26 июля 2016 г. № 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таблицах 4, 7, 10 и 13 настоящего Описания под Регламентами информационного взаимодействия понимаются Регламент информационного взаимодействия между уполномоченными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 в части, касающейся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«О безопасности колесных транспортных средств» (ТР ТС 018/2011))» и Регламент информационного взаимодействия между уполномоченными органами государств –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 в части, касающейся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«О безопасности колесных транспортных средств» (ТР ТС 018/2011))», утвержденные Решением Коллегии Евразийской экономической комиссии от 26 июля 2016 г. № 88.</w:t>
      </w:r>
    </w:p>
    <w:bookmarkEnd w:id="161"/>
    <w:bookmarkStart w:name="z253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Структуры электронных документов и сведений</w:t>
      </w:r>
    </w:p>
    <w:bookmarkEnd w:id="162"/>
    <w:bookmarkStart w:name="z25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 электронных документов и сведений приведен в таблице 1.</w:t>
      </w:r>
    </w:p>
    <w:bookmarkEnd w:id="163"/>
    <w:bookmarkStart w:name="z25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164"/>
    <w:bookmarkStart w:name="z25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Перечень структур электронных документов и сведений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2381"/>
        <w:gridCol w:w="3344"/>
        <w:gridCol w:w="7539"/>
      </w:tblGrid>
      <w:tr>
        <w:trPr>
          <w:trHeight w:val="6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 имен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Структуры электронных документов и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базисной модели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R.004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urn:EEC:R:DocDetails:vY.Y.Y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R.006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результате обработки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urn:EEC:R:ProcessingResultDetails:vY.Y.Y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R.007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актуализации общего ресурса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urn:EEC:R:ResourceStatusDetails:vY.Y.Y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Структуры электронных документов и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предметной области «Техническое регулирование»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R.TR.TS.07.001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из единого реестра документов ТР ТС 018/2011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urn:EEC:R:TR:TS:07:ConformityVehicleDocsRegistryDetails:v1.0.0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Символы «Y.Y.Y» 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26 июля 2016 г. № 88. </w:t>
      </w:r>
    </w:p>
    <w:bookmarkStart w:name="z257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Структуры электронных документов и сведений в базисной модели </w:t>
      </w:r>
    </w:p>
    <w:bookmarkEnd w:id="166"/>
    <w:bookmarkStart w:name="z25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структуры электронного документа (сведений) «Документ» (R.004) приведено в таблице 2.</w:t>
      </w:r>
    </w:p>
    <w:bookmarkEnd w:id="167"/>
    <w:bookmarkStart w:name="z25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</w:t>
      </w:r>
    </w:p>
    <w:bookmarkEnd w:id="168"/>
    <w:bookmarkStart w:name="z26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Описание структуры электронного документа (сведений)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«Документ» (R.004)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3976"/>
        <w:gridCol w:w="9181"/>
      </w:tblGrid>
      <w:tr>
        <w:trPr>
          <w:trHeight w:val="6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элемента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R.004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Версия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Y.Y.Y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пространства имен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urn:EEC:R:DocDetails:vY.Y.Y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Корневой элемент XML-документа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DocDetails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файла XML-схемы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EEC_R_DocDetails_vY.Y.Y.xsd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Символы «Y.Y.Y» в пространствах имен структуры электронного документа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26 июля 2016 г. № 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Импортируемые пространства имен приведены в таблице 3.</w:t>
      </w:r>
    </w:p>
    <w:bookmarkStart w:name="z26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</w:t>
      </w:r>
    </w:p>
    <w:bookmarkEnd w:id="170"/>
    <w:bookmarkStart w:name="z26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Импортируемые пространства имен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9825"/>
        <w:gridCol w:w="3285"/>
      </w:tblGrid>
      <w:tr>
        <w:trPr>
          <w:trHeight w:val="60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пространства имен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Префикс</w:t>
            </w:r>
          </w:p>
        </w:tc>
      </w:tr>
      <w:tr>
        <w:trPr>
          <w:trHeight w:val="30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urn:EEC:M:BaseDataTypes:vХ.Х.Х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urn:EEC:M:ComplexDataObjects:vX.X.X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ccdo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urn:EEC:M:SimpleDataObjects:vX.X.X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</w:t>
            </w:r>
          </w:p>
        </w:tc>
      </w:tr>
    </w:tbl>
    <w:bookmarkStart w:name="z26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Символы «X.X.X» в импортируемых пространствах имен соответствуют номеру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26 июля 2016 г. № 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Реквизитный состав структуры электронного документа (сведений) «Документ» (R.004) приведен в таблице 4.</w:t>
      </w:r>
    </w:p>
    <w:bookmarkEnd w:id="172"/>
    <w:bookmarkStart w:name="z26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4</w:t>
      </w:r>
    </w:p>
    <w:bookmarkEnd w:id="173"/>
    <w:bookmarkStart w:name="z26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Реквизитный состав структуры электронного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(сведений) «Документ» (R.004)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8"/>
        <w:gridCol w:w="352"/>
        <w:gridCol w:w="1680"/>
        <w:gridCol w:w="8847"/>
        <w:gridCol w:w="508"/>
      </w:tblGrid>
      <w:tr>
        <w:trPr>
          <w:trHeight w:val="60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реквизита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реквизита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данных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Заголовок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(ccdo:EDocHeader)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M.CDE.90001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ccdo:EDocHeaderType (M.CDT.90001)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Код сообщения общего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(csdo:InfEnvelopeCode)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сообщения общего процесса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M.SDE.90010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csdo:InfEnvelopeCodeType (M.SDT.90004)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Регламентом информационного взаимодействия.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P\.[A-Z]{2}\.[0-9]{2}\.MSG\.[0-9]{3}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Код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(csdo:EDocCode)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M.SDE.90001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csdo:EDocCodeType (M.SDT.90001)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R(\.[A-Z]{2}\.[A-Z]{2}\.[0-9]{2})?\.[0-9]{3}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Идентификатор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(csdo:EDocId)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M.SDE.90007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csdo:UniversallyUniqueIdType (M.SDT.90003)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[0-9a-fA-F]{8}-[0-9a-fA-F]{4}-[0-9a-fA-F]{4}-[0-9a-fA-F]{4}-[0-9a-fA-F]{12}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Идентификатор исходного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M.SDE.90008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csdo:UniversallyUniqueIdType (M.SDT.90003)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[0-9a-fA-F]{8}-[0-9a-fA-F]{4}-[0-9a-fA-F]{4}-[0-9a-fA-F]{4}-[0-9a-fA-F]{12}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 Дата и время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создания электронного документа (сведений)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M.SDE.90002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bdt:DateTimeType (M.BDT.00006)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даты и времени в соответствии с ГОСТ 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 Код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языка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M.SDE.00051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csdo:LanguageCodeType (M.SDT.00051)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[a-z]{2}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Статус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(ccdo:)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статусное состояние чего-либо (объекта, явления, документа, процесса и т.п.)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M.CDE.00071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ccdo:StatusDetailsV2Type (M.CDT.00074)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установки статусного состояния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M.SDE.00131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bdt:DateType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даты в соответствии с ГОСТ 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Код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статусного состояния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M.SDE.00130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csdo:StatusCodeType (M.SDT.00040)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 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 к статусному состоянию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M.SDE.00076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csdo:Text4000Type (M.SDT.00088)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4000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 Документальное 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(ccdo:)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устанавливающий статусное состояние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M.CDE.00065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ccdo:DocDetailsV3Type (M.CDT.00063)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2.4.1.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страны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M.SDE.00162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csdo:UnifiedCountryCodeType (M.SDT.00112)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[A-Z]{2}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2.4.2. 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(csdo:DocKindCode)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документа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M.SDE.00054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csdo:UnifiedCode20Type (M.SDT.00140)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2.4.3. Наименование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(csdo:DocKindName)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документа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M.SDE.00095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csdo:Name500Type (M.SDT.00134)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2.4.4. 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M.SDE.00108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csdo:Name500Type (M.SDT.00134)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2.4.5. Серия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цифровое или буквенно-цифровое обозначение серии документа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M.SDE.00157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csdo:Id20Type (M.SDT.00092)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2.4.6. 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цифровое или буквенно-цифровое обозначение, присваиваемое документу при его регистрации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M.SDE.00044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csdo:Id50Type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2.4.7. 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выдачи, подписания, утверждения или регистрации документа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M.SDE.00045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bdt:DateType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даты в соответствии с ГОСТ 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2.4.8. Дата истечения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(csdo:DocValidityDate)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окончания срока, в течение которого документ имеет силу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M.SDE.00052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bdt:DateType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даты в соответствии с ГОСТ 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2.4.9. Срок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(csdo:DocValidityDuration)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срока, в течение которого документ имеет силу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M.SDE.00056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bdt:DurationType (M.BDT.00021)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продолжительности времени в соответствии с ГОСТ 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2.4.10. Идентификатор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(csdo:AuthorityId)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строка, идентифицирующая орган государственной власти государства-члена либо уполномоченную им организацию, выдавшую или утвердившую документ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M.SDE.00068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csdo:Id20Type (M.SDT.00092)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2.4.11. Наименование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(csdo:AuthorityName)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M.SDE.00066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csdo:Name300Type (M.SDT.00056)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300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2.4.12.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документа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M.SDE.00002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csdo:Text4000Type (M.SDT.00088)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4000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2.4.13. Количество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листов в документе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M.SDE.00018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csdo:Quantity4Type (M.SDT.00097)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Документ в бинарном формате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(csdo:DocBinaryText)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в бинарном текстовом формате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M.SDE.00106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bdt:BinaryTextType (M.BDT.00001)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Конечная последовательность двоичных октетов (байтов)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(ccdo:)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совокупность сведений о документе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M.CDE.00057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ccdo:DocDetailsV3Type (M.CDT.00063)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страны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M.SDE.00162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csdo:UnifiedCountryCodeType (M.SDT.00112)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[A-Z]{2}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(csdo:DocKindCode)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документа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M.SDE.00054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csdo:UnifiedCode20Type (M.SDT.00140)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Наименование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(csdo:DocKindName)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документа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M.SDE.00095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csdo:Name500Type (M.SDT.00134)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M.SDE.00108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csdo:Name500Type (M.SDT.00134)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4.5. Серия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цифровое или буквенно-цифровое обозначение серии документа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M.SDE.00157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csdo:Id20Type (M.SDT.00092)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4.6. 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цифровое или буквенно-цифровое обозначение, присваиваемое документу при его регистрации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M.SDE.00044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csdo:Id50Type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4.7. 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выдачи, подписания, утверждения или регистрации документа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M.SDE.00045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bdt:DateType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даты в соответствии с ГОСТ 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4.8. Дата истечения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(csdo:DocValidityDate)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окончания срока, в течение которого документ имеет силу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M.SDE.00052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bdt:DateType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даты в соответствии с ГОСТ 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4.9. Срок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(csdo:DocValidityDuration)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срока, в течение которого документ имеет силу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M.SDE.00056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bdt:DurationType (M.BDT.00021)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продолжительности времени в соответствии с ГОСТ 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4.10. Идентификатор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(csdo:AuthorityId)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строка, идентифицирующая орган государственной власти государства-члена либо уполномоченную им организацию, выдавшую или утвердившую документ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M.SDE.00068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csdo:Id20Type (M.SDT.00092)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4.11. Наименование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(csdo:AuthorityName)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M.SDE.00066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csdo:Name300Type (M.SDT.00056)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300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4.12.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документа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M.SDE.00002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csdo:Text4000Type (M.SDT.00088)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4000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4.13. Количество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листов в документе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M.SDE.00018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csdo:Quantity4Type (M.SDT.00097)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Произвольное содержимое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содержимое с произвольной структурой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произвольный элемент.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 имен: любое.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Валидация: производится всегда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</w:tbl>
    <w:bookmarkStart w:name="z26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структуры электронного документа (сведений) «Уведомление о результате обработки» (R.006) приведено в таблице 5.</w:t>
      </w:r>
    </w:p>
    <w:bookmarkEnd w:id="175"/>
    <w:bookmarkStart w:name="z26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5</w:t>
      </w:r>
    </w:p>
    <w:bookmarkEnd w:id="176"/>
    <w:bookmarkStart w:name="z26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Описание структуры электронного документа (сведений)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«Уведомление о результате обработки» (R.006)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3976"/>
        <w:gridCol w:w="9181"/>
      </w:tblGrid>
      <w:tr>
        <w:trPr>
          <w:trHeight w:val="6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элемента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результате обработки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R.006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Версия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Y.Y.Y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результате обработки запроса респондентом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пространства имен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urn:EEC:R:ProcessingResultDetails:vY.Y.Y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Корневой элемент XML-документа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ProcessingResultDetails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файла XML-схемы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EEC_R_ProcessingResultDetails_vY.Y.Y.xsd</w:t>
            </w:r>
          </w:p>
        </w:tc>
      </w:tr>
    </w:tbl>
    <w:bookmarkStart w:name="z26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Символы «Y.Y.Y» в пространствах имен структуры электронного документа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26 июля 2016 г. № 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Импортируемые пространства имен приведены в таблице 6.</w:t>
      </w:r>
    </w:p>
    <w:bookmarkEnd w:id="178"/>
    <w:bookmarkStart w:name="z27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6</w:t>
      </w:r>
    </w:p>
    <w:bookmarkEnd w:id="179"/>
    <w:bookmarkStart w:name="z27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Импортируемые пространства имен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9825"/>
        <w:gridCol w:w="3285"/>
      </w:tblGrid>
      <w:tr>
        <w:trPr>
          <w:trHeight w:val="60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пространства имен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Префикс</w:t>
            </w:r>
          </w:p>
        </w:tc>
      </w:tr>
      <w:tr>
        <w:trPr>
          <w:trHeight w:val="30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urn:EEC:M:BaseDataTypes:vХ.Х.Х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urn:EEC:M:ComplexDataObjects:vX.X.X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ccdo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urn:EEC:M:SimpleDataObjects:vX.X.X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</w:t>
            </w:r>
          </w:p>
        </w:tc>
      </w:tr>
    </w:tbl>
    <w:bookmarkStart w:name="z27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Символы «X.X.X» в импортируемых пространствах имен соответствуют номеру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26 июля 2016 г. № 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Реквизитный состав структуры электронного документа (сведений) «Уведомление о результате обработки» (R.006) приведен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таблице 7.</w:t>
      </w:r>
    </w:p>
    <w:bookmarkEnd w:id="181"/>
    <w:bookmarkStart w:name="z27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7</w:t>
      </w:r>
    </w:p>
    <w:bookmarkEnd w:id="182"/>
    <w:bookmarkStart w:name="z27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Реквизитный состав структуры электронного документа (сведений)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«Уведомление о результате обработки» (R.006)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2"/>
        <w:gridCol w:w="352"/>
        <w:gridCol w:w="1680"/>
        <w:gridCol w:w="8847"/>
        <w:gridCol w:w="508"/>
      </w:tblGrid>
      <w:tr>
        <w:trPr>
          <w:trHeight w:val="60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реквизита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реквизита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данных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Заголовок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(ccdo:EDocHeader)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M.CDE.90001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ccdo:EDocHeaderType (M.CDT.90001)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Код сообщения общего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(csdo:InfEnvelopeCode)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сообщения общего процесса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M.SDE.90010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csdo:InfEnvelopeCodeType (M.SDT.90004)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Регламентом информационного взаимодействия.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P\.[A-Z]{2}\.[0-9]{2}\.MSG\.[0-9]{3}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Код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(csdo:EDocCode)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M.SDE.90001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csdo:EDocCodeType (M.SDT.90001)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R(\.[A-Z]{2}\.[A-Z]{2}\.[0-9]{2})?\.[0-9]{3}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Идентификатор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(csdo:EDocId)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M.SDE.90007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csdo:UniversallyUniqueIdType (M.SDT.90003)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[0-9a-fA-F]{8}-[0-9a-fA-F]{4}-[0-9a-fA-F]{4}-[0-9a-fA-F]{4}-[0-9a-fA-F]{12}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Идентификатор исходного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M.SDE.90008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csdo:UniversallyUniqueIdType (M.SDT.90003)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[0-9a-fA-F]{8}-[0-9a-fA-F]{4}-[0-9a-fA-F]{4}-[0-9a-fA-F]{4}-[0-9a-fA-F]{12}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 Дата и время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создания электронного документа (сведений)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M.SDE.90002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bdt:DateTimeType (M.BDT.00006)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даты и времени в соответствии с ГОСТ 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 Код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языка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M.SDE.00051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csdo:LanguageCodeType (M.SDT.00051)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[a-z]{2}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Дата и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окончания обработки сведений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M.SDE.00132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bdt:DateTimeType (M.BDT.00006)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даты и времени в соответствии с ГОСТ 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Код результата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результата обработки полученного электронного документа (сведений) информационной системой участника общего процесса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M.SDE.90014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csdo:ProcessingResultCodeV2Type (M.SDT.90006)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результатов обработки электронных документов и сведений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результата обработки сведений в произвольной форме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M.SDE.00002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csdo:Text4000Type (M.SDT.00088)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4000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</w:tbl>
    <w:bookmarkStart w:name="z27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Описание структуры электронного документа (сведений) «Состояние актуализации общего ресурса» (R.007) приведено в таблице 8.</w:t>
      </w:r>
    </w:p>
    <w:bookmarkEnd w:id="184"/>
    <w:bookmarkStart w:name="z27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8</w:t>
      </w:r>
    </w:p>
    <w:bookmarkEnd w:id="185"/>
    <w:bookmarkStart w:name="z27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Описание структуры электронного документа (сведений) «Состояние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актуализации общего ресурса» (R.007)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3976"/>
        <w:gridCol w:w="9181"/>
      </w:tblGrid>
      <w:tr>
        <w:trPr>
          <w:trHeight w:val="6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элемента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актуализации общего ресурса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R.007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Версия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Y.Y.Y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для актуализации общего ресурса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используется для запроса даты и времени обновления общего ресурса и ответа на этот запрос, а также для запроса актуальных или полных (измененных, обновленных) сведений из общего ресурса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пространства имен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urn:EEC:R:ResourceStatusDetails:vY.Y.Y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Корневой элемент XML-документа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ResourceStatusDetails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файла XML-схемы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EEC_R_ResourceStatusDetails_vY.Y.Y.xsd</w:t>
            </w:r>
          </w:p>
        </w:tc>
      </w:tr>
    </w:tbl>
    <w:bookmarkStart w:name="z27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Символы «Y.Y.Y» в пространствах имен структуры электронного документа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26 июля 2016 г. № 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Импортируемые пространства имен приведены в таблице 9.</w:t>
      </w:r>
    </w:p>
    <w:bookmarkEnd w:id="187"/>
    <w:bookmarkStart w:name="z27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9</w:t>
      </w:r>
    </w:p>
    <w:bookmarkEnd w:id="188"/>
    <w:bookmarkStart w:name="z28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Импортируемые пространства имен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9825"/>
        <w:gridCol w:w="3285"/>
      </w:tblGrid>
      <w:tr>
        <w:trPr>
          <w:trHeight w:val="60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пространства имен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Префикс</w:t>
            </w:r>
          </w:p>
        </w:tc>
      </w:tr>
      <w:tr>
        <w:trPr>
          <w:trHeight w:val="30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urn:EEC:M:BaseDataTypes:vХ.Х.Х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urn:EEC:M:ComplexDataObjects:vX.X.X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ccdo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urn:EEC:M:SimpleDataObjects:vX.X.X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</w:t>
            </w:r>
          </w:p>
        </w:tc>
      </w:tr>
    </w:tbl>
    <w:bookmarkStart w:name="z28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Символы «X.X.X» в импортируемых пространствах имен соответствуют номеру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26 июля 2016 г. № 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Реквизитный состав структуры электронного документа (сведений) «Состояние актуализации общего ресурса» (R.007) приведен в таблице 10.</w:t>
      </w:r>
    </w:p>
    <w:bookmarkEnd w:id="190"/>
    <w:bookmarkStart w:name="z28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10</w:t>
      </w:r>
    </w:p>
    <w:bookmarkEnd w:id="191"/>
    <w:bookmarkStart w:name="z28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Реквизитный состав структуры электронного документа (сведений)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«Состояние актуализации общего ресурса» (R.007)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2"/>
        <w:gridCol w:w="352"/>
        <w:gridCol w:w="1680"/>
        <w:gridCol w:w="8847"/>
        <w:gridCol w:w="508"/>
      </w:tblGrid>
      <w:tr>
        <w:trPr>
          <w:trHeight w:val="60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реквизита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реквизита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данных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Заголовок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(ccdo:EDocHeader)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M.CDE.90001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ccdo:EDocHeaderType (M.CDT.90001)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Код сообщения общего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(csdo:InfEnvelopeCode)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сообщения общего процесса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M.SDE.90010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csdo:InfEnvelopeCodeType (M.SDT.90004)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Регламентом информационного взаимодействия.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P\.[A-Z]{2}\.[0-9]{2}\.MSG\.[0-9]{3}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Код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(csdo:EDocCode)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M.SDE.90001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csdo:EDocCodeType (M.SDT.90001)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R(\.[A-Z]{2}\.[A-Z]{2}\.[0-9]{2})?\.[0-9]{3}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Идентификатор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(csdo:EDocId)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M.SDE.90007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csdo:UniversallyUniqueIdType (M.SDT.90003)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[0-9a-fA-F]{8}-[0-9a-fA-F]{4}-[0-9a-fA-F]{4}-[0-9a-fA-F]{4}-[0-9a-fA-F]{12}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Идентификатор исходного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M.SDE.90008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csdo:UniversallyUniqueIdType (M.SDT.90003)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[0-9a-fA-F]{8}-[0-9a-fA-F]{4}-[0-9a-fA-F]{4}-[0-9a-fA-F]{4}-[0-9a-fA-F]{12}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 Дата и время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создания электронного документа (сведений)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M.SDE.90002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bdt:DateTimeType (M.BDT.00006)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даты и времени в соответствии с ГОСТ 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 Код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языка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M.SDE.00051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csdo:LanguageCodeType (M.SDT.00051)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[a-z]{2}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Дата и время обновления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(csdo:UpdateDateTime)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обновления общего ресурса (реестра, перечня, базы данных)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M.SDE.00079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bdt:DateTimeType (M.BDT.00006)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даты и времени в соответствии с ГОСТ 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страны, представившей сведения в общий ресурс (реестр, перечень, базу данных)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M.SDE.00162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csdo:UnifiedCountryCodeType (M.SDT.00112)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[A-Z]{2}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284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Структуры электронных документов и сведений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
в предметной области «Техническое регулирование» </w:t>
      </w:r>
    </w:p>
    <w:bookmarkEnd w:id="193"/>
    <w:bookmarkStart w:name="z28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Описание структуры электронного документа (сведений) «Сведения из единого реестра документов ТР ТС 018/2011» (R.TR.TS.07.001) приведено в таблице 11.</w:t>
      </w:r>
    </w:p>
    <w:bookmarkEnd w:id="194"/>
    <w:bookmarkStart w:name="z28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11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Описание структуры электронного документа (сведений)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«Сведения из единого реестра документов ТР ТС 018/2011»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(R.TR.TS.07.001)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3976"/>
        <w:gridCol w:w="9181"/>
      </w:tblGrid>
      <w:tr>
        <w:trPr>
          <w:trHeight w:val="6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элемента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из единого реестра документов ТР ТС 018/2011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R.TR.TS.07.001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Версия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1.0.0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из единого реестра документов об оценке соответствия колесных транспортных средств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пространства имен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urn:EEC:R:TR:TS:07:ConformityVehicleDocsRegistryDetails:v1.0.0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Корневой элемент XML-документа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ConformityVehicleDocsRegistryDetails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файла XML-схемы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EEC_R_TR_TS_07_ConformityVehicleDocsRegistryDetails_v1.0.0.xsd</w:t>
            </w:r>
          </w:p>
        </w:tc>
      </w:tr>
    </w:tbl>
    <w:bookmarkStart w:name="z28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Импортируемые пространства имен приведены в таблице 12.</w:t>
      </w:r>
    </w:p>
    <w:bookmarkEnd w:id="196"/>
    <w:bookmarkStart w:name="z28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12</w:t>
      </w:r>
    </w:p>
    <w:bookmarkEnd w:id="197"/>
    <w:bookmarkStart w:name="z28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Импортируемые пространства имен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9825"/>
        <w:gridCol w:w="3285"/>
      </w:tblGrid>
      <w:tr>
        <w:trPr>
          <w:trHeight w:val="60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пространства имен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Префикс</w:t>
            </w:r>
          </w:p>
        </w:tc>
      </w:tr>
      <w:tr>
        <w:trPr>
          <w:trHeight w:val="30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urn:EEC:M:BaseDataTypes:vХ.Х.Х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urn:EEC:M:ComplexDataObjects:vX.X.X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ccdo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urn:EEC:M:SimpleDataObjects:vX.X.X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urn:EEC:M:TR:ComplexDataObjects:vX.X.X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urn:EEC:M:TR:SimpleDataObjects:vX.X.X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</w:t>
            </w:r>
          </w:p>
        </w:tc>
      </w:tr>
    </w:tbl>
    <w:bookmarkStart w:name="z29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Символы «X.X.X» в импортируемых пространствах имен соответствуют номеру версии базисной модели данных и модели данных предметной области, использованных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26 июля 2016 г. № 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Реквизитный состав структуры электронного документа (сведений) «Сведения единого реестра документов ТР ТС 018/2011» (R.TR.TS.07.001) приведен в таблице 13.</w:t>
      </w:r>
    </w:p>
    <w:bookmarkEnd w:id="199"/>
    <w:bookmarkStart w:name="z29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13</w:t>
      </w:r>
    </w:p>
    <w:bookmarkEnd w:id="200"/>
    <w:bookmarkStart w:name="z29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Реквизитный состав структуры электронного документа (сведений)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«Сведения из единого реестра документов ТР ТС 018/2011»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(R.TR.TS.07.001)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8"/>
        <w:gridCol w:w="1272"/>
        <w:gridCol w:w="2088"/>
        <w:gridCol w:w="8847"/>
        <w:gridCol w:w="508"/>
      </w:tblGrid>
      <w:tr>
        <w:trPr>
          <w:trHeight w:val="60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реквизита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реквизита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данных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Заголовок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(ccdo:EDocHeader)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M.CDE.90001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ccdo:EDocHeaderType (M.CDT.90001)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Код сообщения общего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(csdo:InfEnvelopeCode)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сообщения общего процесса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M.SDE.90010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csdo:InfEnvelopeCodeType (M.SDT.90004)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Регламентом информационного взаимодействия.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P\.[A-Z]{2}\.[0-9]{2}\.MSG\.[0-9]{3}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Код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(csdo:EDocCode)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M.SDE.90001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csdo:EDocCodeType (M.SDT.90001)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R(\.[A-Z]{2}\.[A-Z]{2}\.[0-9]{2})?\.[0-9]{3}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Идентификатор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(csdo:EDocId)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M.SDE.90007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csdo:UniversallyUniqueIdType (M.SDT.90003)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[0-9a-fA-F]{8}-[0-9a-fA-F]{4}-[0-9a-fA-F]{4}-[0-9a-fA-F]{4}-[0-9a-fA-F]{12}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Идентификатор исходного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M.SDE.90008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csdo:UniversallyUniqueIdType (M.SDT.90003)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[0-9a-fA-F]{8}-[0-9a-fA-F]{4}-[0-9a-fA-F]{4}-[0-9a-fA-F]{4}-[0-9a-fA-F]{12}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 Дата и время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создания электронного документа (сведений)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M.SDE.90002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bdt:DateTimeType (M.BDT.00006)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даты и времени в соответствии с ГОСТ 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 Код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языка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M.SDE.00051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csdo:LanguageCodeType (M.SDT.00051)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[a-z]{2}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Документ об оценке соответствия колесных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документе об оценке соответствия колесных транспортных средств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M.TR.CDE.00262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(M.TR.CDT.00262)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страны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M.SDE.00162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csdo:UnifiedCountryCodeType (M.SDT.00112)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[A-Z]{2}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цифровое или буквенно-цифровое обозначение, присваиваемое документу при его регистрации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M.SDE.00044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csdo:Id50Type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 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или регистрации документа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M.SDE.00045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bdt:DateType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даты в соответствии с ГОСТ 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 Дата начала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(csdo:DocStartDate)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 срока, в течение которого документ имеет силу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M.SDE.00137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bdt:DateType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даты в соответствии с ГОСТ 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 Дата истечения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(csdo:DocValidityDate)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окончания срока, в течение которого документ имеет силу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M.SDE.00052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bdt:DateType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даты в соответствии с ГОСТ 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2.6. Сведения об органе по оценке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органе по оценке соответствия, выдавшем документ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M.TR.CDE.00099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(M.TR.CDT.00079)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2.6.1. Идентификатор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(csdo:BusinessEntityId)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(код) записи по реестру (регистру), присвоенный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государственной регистрации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M.SDE.00189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csdo:BusinessEntityIdType (M.SDT.00157)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метод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kind)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идентификации хозяйствующих субъектов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csdo:BusinessEntityIdKindIdType (M.SDT.00158)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2.6.2. Наименование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(csdo:BusinessEntityName)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хозяйствующего субъекта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M.SDE.00187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csdo:Name300Type (M.SDT.00056)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300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2.6.3. Краткое наименование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(csdo:BusinessEntityBriefName)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сокращенное наименование хозяйствующего субъекта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M.SDE.00188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2.6.4. Наименование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(csdo:BusinessEntityTypeName)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M.SDE.00090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csdo:Name300Type (M.SDT.00056)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300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2.6.5.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(ccdo:)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хозяйствующего субъекта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M.CDE.00058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ccdo:SubjectAddressDetailsType (M.CDT.00064)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 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адреса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M.SDE.00192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csdo:AddressKindCodeType (M.SDT.00162)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адресов.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страны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M.SDE.00162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csdo:UnifiedCountryCodeType (M.SDT.00112)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[A-Z]{2}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 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единицы административно-территориального деления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M.SDE.00031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csdo:TerritoryCodeType (M.SDT.00031)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*.4. 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 административно-территориального деления первого уровня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M.SDE.00007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*.5.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 административно-территориального деления второго уровня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M.SDE.00008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*.6.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M.SDE.00009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*.7. 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M.SDE.00057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*.8.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элемента улично-дорожной сети городской инфраструктуры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M.SDE.00010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*.9. 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дома, корпуса, строения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M.SDE.00011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csdo:Id50Type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*.10. 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офиса или квартиры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M.SDE.00012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csdo:Id20Type (M.SDT.00092)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*.11. 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индекс предприятия почтовой связи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M.SDE.00006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csdo:PostCodeType (M.SDT.00006)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[A-Z0-9][A-Z0-9 -]{1,8}[A-Z0-9]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*.12. 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абонентского ящика на предприятии почтовой связи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M.SDE.00013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csdo:Id20Type (M.SDT.00092)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2.6.6. 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(ccdo:)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реквизит хозяйствующего субъекта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M.CDE.00059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ccdo:UnifiedCommunicationDetailsType (M.CDT.00065)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 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M.SDE.00193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csdo:UnifiedCode20Type (M.SDT.00140)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 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M.SDE.00093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 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M.SDE.00015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csdo:CommunicationChannelIdType (M.SDT.00015)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2.6.7. ФИО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(ccdo:)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руководителя хозяйствующего субъекта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M.CDE.00029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ccdo:FullNameDetailsType (M.CDT.00016)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 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физического лица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M.SDE.00109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(второе или среднее имя) физического лица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M.SDE.00111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 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физического лица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M.SDE.00110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2.6.8. 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аттестата аккредитации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M.SDE.00044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csdo:Id50Type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2.6.9. Дата начала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(csdo:DocStartDate)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 срока действия аттестата аккредитации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M.SDE.00137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bdt:DateType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даты в соответствии с ГОСТ 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2.6.10. Дата истечения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(csdo:DocValidityDate)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истечения срока действия аттестата аккредитации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M.SDE.00052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bdt:DateType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даты в соответствии с ГОСТ 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2.7. Номер бланка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(csdo:FormNumberId)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присвоенный бланку документа при изготовлении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M.SDE.00142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csdo:Id50Type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2.8. Приложение к документу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(trcdo:DocAnnexDetails)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приложении к документу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M.TR.CDE.00022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2.8.1. 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 приложения к документу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M.SDE.00148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csdo:Ordinal3Type (M.SDT.00105)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2.8.2. Номер бланка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(csdo:FormNumberId)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присвоенный бланку, на котором оформлено приложение к документу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M.SDE.00142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csdo:Id50Type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2.8.3. Количество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листов в приложении к документу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M.SDE.00018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csdo:Quantity4Type (M.SDT.00097)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2.9. Иные 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информация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M.SDE.00046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csdo:Text4000Type (M.SDT.00088)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4000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2.10. 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заявителе оценки соответствия продукции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M.TR.CDE.00003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2.10.1.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страны регистрации хозяйствующего субъекта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M.SDE.00162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csdo:UnifiedCountryCodeType (M.SDT.00112)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[A-Z]{2}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2.10.2. Наименование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(csdo:BusinessEntityName)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M.SDE.00187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csdo:Name300Type (M.SDT.00056)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300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2.10.3. Краткое наименование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(csdo:BusinessEntityBriefName)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M.SDE.00188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2.10.4. Наименование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(csdo:BusinessEntityTypeName)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M.SDE.00090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csdo:Name300Type (M.SDT.00056)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300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2.10.5. Идентификатор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(csdo:BusinessEntityId)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M.SDE.00189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csdo:BusinessEntityIdType (M.SDT.00157)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метод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kind)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идентификации хозяйствующих субъектов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csdo:BusinessEntityIdKindIdType (M.SDT.00158)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2.10.6.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(ccdo:)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хозяйствующего субъекта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M.CDE.00058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ccdo:SubjectAddressDetailsType (M.CDT.00064)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 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адреса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M.SDE.00192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csdo:AddressKindCodeType (M.SDT.00162)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адресов.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страны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M.SDE.00162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csdo:UnifiedCountryCodeType (M.SDT.00112)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[A-Z]{2}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 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единицы административно-территориального деления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M.SDE.00031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csdo:TerritoryCodeType (M.SDT.00031)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*.4. 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 административно-территориального деления первого уровня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M.SDE.00007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*.5.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 административно-территориального деления второго уровня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M.SDE.00008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*.6.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M.SDE.00009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*.7. 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M.SDE.00057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*.8.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элемента улично-дорожной сети городской инфраструктуры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M.SDE.00010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*.9. 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дома, корпуса, строения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M.SDE.00011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csdo:Id50Type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*.10. 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офиса или квартиры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M.SDE.00012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csdo:Id20Type (M.SDT.00092)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*.11. 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индекс предприятия почтовой связи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M.SDE.00006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csdo:PostCodeType (M.SDT.00006)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[A-Z0-9][A-Z0-9 -]{1,8}[A-Z0-9]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*.12. 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абонентского ящика на предприятии почтовой связи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M.SDE.00013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csdo:Id20Type (M.SDT.00092)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2.10.7. 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(ccdo:)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реквизит хозяйствующего субъекта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M.CDE.00059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ccdo:UnifiedCommunicationDetailsType (M.CDT.00065)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 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M.SDE.00193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csdo:UnifiedCode20Type (M.SDT.00140)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csdo:ReferenceDataIdType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 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M.SDE.00093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 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M.SDE.00015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csdo:CommunicationChannelIdType (M.SDT.00015)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2.11. Тип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(trcdo:VehicleTypeDetails)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типе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M.TR.CDE.00063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(M.TR.CDT.00048)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2.11.1. Признак отсутствия марки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(trsdo:NotVehicleMakeNameIndicator)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признак, определяющий отсутствие марки транспортного средства (шасси транспортного средства, самоходной машины и других видов техники):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марка отсутствует;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марка присутствует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M.TR.SDE.00021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bdt:IndicatorType (M.BDT.00013)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из двух значений: «true» (истина) или «false» (ложь)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2.11.2. Наименование марки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(csdo:VehicleMakeName)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марки транспортного средства (шасси транспортного средства, самоходной машины и других видов техники), присвоенное организацией-изготовителем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M.SDE.00219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2.11.3. Код марки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(trsdo:VehicleMakeCode)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условное обозначение марки транспортного средства (шасси транспортного средства, самоходной машины и других видов техники), присвоенное организацией-изготовителем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M.TR.SDE.00336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(M.TR.SDT.00060)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марок транспортных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2.11.4. Признак отсутствия коммерческого наименования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признак, определяющий отсутствие коммерческого наименования транспортного средства (шасси транспортного средства, самоходной машины и других видов техники):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коммерческое наименование отсутствует;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коммерческое наименование присутствует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M.TR.SDE.00003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bdt:IndicatorType (M.BDT.00013)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из двух значений: «true» (истина) или «false» (ложь)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2.11.5. Коммерческое наименование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(csdo:VehicleCommercialName)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коммерческое наименование транспортного средства (шасси транспортного средства, самоходной машины и других видов техники), присвоенное организацией-изготовителем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M.SDE.00220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2.11.6. Идентификатор типа транспортного средства, присвоенный изготовителем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типа транспортного средства (шасси транспортного средства, самоходной машины и других видов техники), присвоенный организацией-изготовителем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M.TR.SDE.00156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csdo:Id50Type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2.11.7. Код технической категории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(trsdo:VehicleTechCategoryCode)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категории транспортного средства (шасси транспортного средства) в соответствии с техническим регламентом Таможенного союза «О безопасности колесных транспортных средств» (ТР ТС 018/2011), присвоенное организацией-изготовителем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M.TR.SDE.00152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(M.TR.SDT.00025)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категорий транспортных средств, шасси транспортных средств, самоходных машин и других видов техники в соответствии с техническими регламентами Евразийского экономического союза.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(L|M|N|O)[1-7]?G?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2.11.8. Код технической категории самоходной машины и других видов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кодовое обозначение категории самоходной машины и других видов техники в соответствии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техническим регламентом Таможенного союза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 безопасности машин и оборудования»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(ТР ТС 010/2011), техническим регламентом Таможенного союза «О безопасности колесных транспортных средств» (ТР ТС 018/2011), техническим регламентом Таможенного союза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 безопасности сельскохозяйственных и лесохозяйственных тракторов и прицепов к ним»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 ТС 031/2012)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M.TR.SDE.00005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trsdo:MachineTechCategoryCodeType (M.TR.SDT.00026)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категорий транспортных средств, шасси транспортных средств, самоходных машин и других видов техники в соответствии с техническими регламентами Евразийского экономического союза.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[T|C|R|RX|X|Y]([ab]?[1-9])?(\.[1-3])?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2.11.9. Код типа движителя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типа движителя самоходной машины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M.TR.SDE.00022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(M.TR.SDT.00007)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типов движителей самоходных машин и других видов 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2.11.10. Наименование типа движителя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(trsdo:PropulsionKindName)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типа движителя самоходной машины и других видов техники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M.TR.SDE.00200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2.11.11. Признак наличия реверсивного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(trsdo:ReversibleControlIndicator)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наличия реверсивного места оператора в зависимости от наличия (отсутствия) в конструкции машины реверсивного места оператора: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имеется реверсивное управление;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реверсивное управление отсутствует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M.TR.SDE.00192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bdt:IndicatorType (M.BDT.00013)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из двух значений: «true» (истина) или «false» (ложь)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2.11.12. Описание схемы компоновки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(trsdo:VehicleLayoutPatternText)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схемы компоновки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M.TR.SDE.00124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csdo:Name250Type (M.SDT.00068)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2.11.13. Описание оборудования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(trsdo:VehicleEquipmentText)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оборудования (в том числе дополнительного) транспортного средства (шасси транспортного средства)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M.TR.SDE.00148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2.11.14. Изображение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(trsdo:VehiclePicture)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изображение общего вида (чертеж)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M.TR.SDE.00121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(M.TR.SDT.00014)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Конечная последовательность двоичных цифр (битов)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0..5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2.11.15. Признак наличия ограничений использования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признак, определяющий наличие ограничений использования транспортного средства: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ограничения присутствуют;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ограничения отсутствуют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M.TR.SDE.00016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bdt:IndicatorType (M.BDT.00013)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из двух значений: «true» (истина) или «false» (ложь)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2.11.16. Описание ограничений использования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(trsdo:VehicleUseRestrictionText)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возможности использования транспортного средства (шасси транспортного средства, самоходной машины и других видов техники) на дорогах общего пользования без ограничений или с ограничениями из-за превышения нормативов по габаритам и осевым массам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M.TR.SDE.00159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2.11.17. Признак маршрутного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(trsdo:VehicleRoutingIndicator)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признак, определяющий возможность использования транспортного средства в качестве маршрутного: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использование возможно;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использование невозможно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M.TR.SDE.00143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bdt:IndicatorType (M.BDT.00013)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из двух значений: «true» (истина) или «false» (ложь)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2.11.18. Признак обязательности оформления специального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(trsdo:VehicleMovementPermitIndicator)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признак, определяющий обязательность оформления специального разрешения для передвижения транспортного средства (шасси транспортного средства) по территории государств-членов: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оформление обязательно;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оформление необязательно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M.TR.SDE.00129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bdt:IndicatorType (M.BDT.00013)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из двух значений: «true» (истина) или «false» (ложь)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2.11.19. Сведения о производстве с применением льготного режима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производстве с применением льготного режима производства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M.TR.SDE.00195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2.11.20. Описание конструкции гибридного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(trsdo:VehicleHybridDesignText)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конструкции гибридного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M.TR.SDE.00117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2.11.21. Маркировка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(trcdo:VehicleLabelingDetails)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маркировке транспортного средства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M.TR.CDE.00055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 Описание расположения компонента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(trsdo:VehicleComponentLocationText)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месторасположения таблички организации-изготовителя на транспортном средстве (шасси транспортного средства, самоходной машине и другом виде техники), достаточное для его обнаружения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M.TR.SDE.00184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 Признак отсутствия таблички изготовителя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признак, определяющий отсутствие таблички организации-изготовителя: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табличка отсутствует;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табличка присутствует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M.TR.SDE.00009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 (M.BDT.00013)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из двух значений: «true» (истина) или «false» (ложь)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 Описание места расположения идентификационного номера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месторасположения идентификационного номера на транспортном средстве (шасси транспортного средства), достаточное для его обнаружения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M.TR.SDE.00119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*.4. Описание места расположения идентификационного номера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месторасположения идентификационного номера двигателя, достаточное для его обнаружения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M.TR.SDE.00008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*.5. Сведения о символе идентификационного номера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символе (сочетании символов) в составе идентификационного номера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M.TR.CDE.00064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(M.TR.CDT.00049)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*.5.1. Порядковый номер символа 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(trsdo:IdCharacterStartingOrdinal)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 символа (первого символа в сочетании символов) идентификационного номера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M.TR.SDE.00166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(M.TR.SDT.00033)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значение: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значение: 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*.5.2. Количество символов в сочетании символов 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символов в сочетании символов идентификационного номера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M.TR.SDE.00165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значение: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значение: 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*.5.3. Описание символа 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(trsdo:IdCharacterText)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символа (сочетания символов) идентификационного номера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M.TR.SDE.00164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*.5.4. Значение символа идентификационного номера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значении символа (сочетания символов), составляющего идентификационный номер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M.TR.CDE.00066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(M.TR.CDT.00051)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*.5.4.1. Код значения символа 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(trsdo:IdCharacterValueCode)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значения символа (сочетания символов) идентификационного номера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M.TR.SDE.00163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csdo:Id50Type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*.5.4.2. Описание значения символа 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(trsdo:IdCharacterValueText)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значения символа (сочетания символов) идентификационного номера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M.TR.SDE.00167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*.6. Сведения о символе идентификационного номера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символе (сочетании символов) в составе идентификационного номера двигателя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M.TR.CDE.00005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(M.TR.CDT.00049)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*.6.1. Порядковый номер символа 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(trsdo:IdCharacterStartingOrdinal)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 символа (первого символа в сочетании символов) идентификационного номера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M.TR.SDE.00166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значение: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значение: 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*.6.2. Количество символов в сочетании символов 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символов в сочетании символов идентификационного номера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M.TR.SDE.00165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значение: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значение: 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*.6.3. Описание символа 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(trsdo:IdCharacterText)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символа (сочетания символов) идентификационного номера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M.TR.SDE.00164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*.6.4. Значение символа идентификационного номера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значении символа (сочетания символов), составляющего идентификационный номер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M.TR.CDE.00066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(M.TR.CDT.00051)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*.6.4.1. Код значения символа 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(trsdo:IdCharacterValueCode)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значения символа (сочетания символов) идентификационного номера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M.TR.SDE.00163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csdo:Id50Type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*.6.4.2. Описание значения символа 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(trsdo:IdCharacterValueText)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значения символа (сочетания символов) идентификационного номера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M.TR.SDE.00167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2.12. Модификация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(trcdo:VehicleVariantDetails)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модификации транспортного средства (шасси транспортного средства)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M.TR.CDE.00062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(M.TR.CDT.00047)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2.12.1. Идентификатор модификации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(trsdo:VehicleTypeVariantId)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модификации транспортного средства (шасси транспортного средства, самоходной машины и других видов техники), присвоенной организацией-изготовителем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M.TR.SDE.00157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csdo:Id50Type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2.12.2. Признак отсутствия экологического 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(trsdo:NotVehicleEcoClassCodeIndicator)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признак, определяющий отсутствие экологического класса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M.TR.SDE.00006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bdt:IndicatorType (M.BDT.00013)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из двух значений: «true» (истина) или «false» (ложь)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2.12.3. Код экологического 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(trsdo:VehicleEcoClassCode)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экологического класса транспортного средства (шасси транспортного средства), присвоенное организацией-изготовителем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M.TR.SDE.00085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(M.TR.SDT.00021)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экологических классов транспортных средств и шасси транспортных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2.12.4. Код варианта изготовления шасси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варианта изготовления шасси транспортного средства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M.TR.SDE.00188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вариантов изготовления шасси транспортных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2.12.5. Кузов (кабина)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(trcdo:VehicleBodyworkDetails)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кузове (кабине)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M.TR.CDE.00071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 Количество дверей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(trsdo:VehicleDoorQuantity)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дверей транспортного средства (шасси транспортного средства)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M.TR.SDE.00084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csdo:Quantity4Type (M.SDT.00097)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 Описание исполнения загрузочного пространства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исполнения загрузочного пространства транспортного средства (самоходной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M.TR.SDE.00074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 Описание компонента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конструктивных особенностей (типа) кузова (кабины)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M.TR.SDE.00146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*.4. Пассажировместимость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(trsdo:VehiclePassengerQuantity)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пассажировместимость транспортного средства (самоходной машины и других видов техники) при максимальной разрешенной массе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M.TR.SDE.00134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csdo:Quantity4Type (M.SDT.00097)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*.5. Общий объем багажных отделений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 багажных отделений транспортного средства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M.TR.SDE.00155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csdo:PhysicalMeasureType (M.SDT.00095)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measurement)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единицы измерения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[0-9A-Z]{2,3}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*.6. Место для сидения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(trcdo:VehicleSeatDetails)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местах для сидения транспортного средства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M.TR.CDE.00009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(M.TR.CDT.00003)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*.6.1. Количество мест для сидения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(trsdo:SeatQuantity)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для сидения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M.TR.SDE.00145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csdo:Quantity4Type (M.SDT.00097)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*.6.2. Ряд мест для сидения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ряде мест для сидения транспортного средства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M.TR.CDE.00061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*.6.2.1. Порядковый номер ряда мест для сидения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 ряда мест для сидения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M.TR.SDE.00144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csdo:Ordinal3Type (M.SDT.00105)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*.6.2.2. Количество мест для сидения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(trsdo:SeatQuantity)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для сидения в ряде мест для сидения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M.TR.SDE.00145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csdo:Quantity4Type (M.SDT.00097)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2.12.6. Ходовая часть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(trcdo:VehicleRunningGearDetails)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ходовой части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M.TR.CDE.00079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(M.TR.CDT.00060)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 Количество колес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(trsdo:VehicleWheelQuantity)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колес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M.TR.SDE.00162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csdo:Quantity4Type (M.SDT.00097)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 Количество ведущих колес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(trsdo:PoweredWheelQuantity)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ведущих колес транспортного средства (шасси транспортного средства)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M.TR.SDE.00135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csdo:Quantity4Type (M.SDT.00097)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 Описание рамы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(trsdo:VehicleFrameText)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конструктивных особенностей (типа) рамы транспортного средства (шасси транспортного средства)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M.TR.SDE.00109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*.4. Описание рамы самоходной машины и других видов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конструктивных особенностей (типа) рамы самоходной машины и других видов техники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M.TR.SDE.00029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*.5. Ось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(trcdo:VehicleAxleDetails)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оси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M.TR.CDE.00067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*.5.1. Порядковый номер оси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(trsdo:VehicleAxleOrdinal)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 оси по ходу движения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M.TR.SDE.00176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csdo:Ordinal3Type (M.SDT.00105)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*.5.2. Технически допустимая максимальная масса на ось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допустимая максимальная масса, приходящаяся на ось транспортного средства (шасси транспортного средства, самоходной машины и других видов техники), определенная организацией-изготовителем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M.TR.SDE.00181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csdo:PhysicalMeasureType (M.SDT.00095)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measurement)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единицы измерения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[0-9A-Z]{2,3}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*.5.3. Признак оси колес со сдвоенными 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признак, определяющий наличие на оси колес со сдвоенными шинами: 1 – ось колес со сдвоенными шинами; 0 – ось колес с обычными шинами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M.TR.SDE.00191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 (M.BDT.00013)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из двух значений: «true» (истина) или «false» (ложь)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*.5.4. Признак управляемой оси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управляемой оси: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ось управляемая;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ось неуправляемая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M.TR.SDE.00193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 (M.BDT.00013)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из двух значений: «true» (истина) или «false» (ложь)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*.5.5. Признак ведущей оси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ведущей оси: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ось ведущая;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ось неведущая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M.TR.SDE.00190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 (M.BDT.00013)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из двух значений: «true» (истина) или «false» (ложь)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*.5.6. Признак тормозной оси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(trsdo:BrakingAxleIndicator)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тормозной оси: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ось тормозная;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ось нетормозная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M.TR.SDE.00189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 (M.BDT.00013)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из двух значений: «true» (истина) или «false» (ложь)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*.5.7. Величина колеи оси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(trsdo:VehicleAxleSweptPathMeasure)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 колеи оси транспортного средства (шасси транспортного средства)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M.TR.SDE.00112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csdo:PhysicalMeasureType (M.SDT.00095)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measurement)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единицы измерения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[0-9A-Z]{2,3}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*.5.8. Код вида шины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(trsdo:VehicleTyreKindCode)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применяемой пневматической шины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M.TR.SDE.00158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Правилами ЕЭК ООН № 30-02.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[0-9]{3}/[0-9]{2,3}[B|D|R][0-9]{1,2}(,[0-9])? [0-9]{2,3}[A-Z0-9]{1,2}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*.6. Колесная база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(trsdo:VehicleWheelbaseMeasure)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колесная база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M.TR.SDE.00161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csdo:PhysicalMeasureType (M.SDT.00095)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measurement)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единицы измерения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[0-9A-Z]{2,3}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*.7. Дорожный просвет самоходной машины и других видов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дорожный просвет самоходной машины и других видов техники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M.TR.SDE.00197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csdo:PhysicalMeasureType (M.SDT.00095)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measurement)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единицы измерения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[0-9A-Z]{2,3}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*.8. Описание трансмиссии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(trsdo:VehicleTransmissionText)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 трансмиссии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M.TR.SDE.00154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*.9. Описание схемы трансмиссии самоходной 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(trsdo:MachineTransmissionText)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схемы трансмиссии самоходной машины и других видов техники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M.TR.SDE.00023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*.10. Узел трансмиссии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узле трансмиссии транспортного средства (шасси транспортного средства)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M.TR.CDE.00068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(M.TR.CDT.00053)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*.10.1. Код узла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узла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M.TR.SDE.00185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узлов транспортных средств, шасси транспортных средств, самоходных машин и других видов 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*.10.2. Наименование марки компонента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марки узла трансмиссии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M.TR.SDE.00114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*.10.3. Код модели компонента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(trsdo:VehicleComponentModelCode)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узла трансмиссии транспортного средства (шасси транспортного средства, самоходной машины и других видов техники), присвоенное организацией-изготовителем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M.TR.SDE.00174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*.10.4. Описание компонента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конструктивных особенностей (типа) узла трансмиссии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M.TR.SDE.00146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*.10.5. Количество передач узла трансмиссии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(trsdo:TransmissionUnitGearQuantity)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передач узла трансмиссии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M.TR.SDE.00179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csdo:Quantity4Type (M.SDT.00097)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*.10.6. Передача узла трансмиссии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передаче узла трансмиссии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M.TR.CDE.00076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(M.TR.CDT.00059)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*.10.6.1. Наименование передачи узла трансмиссии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(trsdo:TransmissionUnitGearName)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передачи узла трансмиссии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M.TR.SDE.00177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*.10.6.2. Передаточное число узла трансмиссии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передаточное число передачи узла трансмиссии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M.TR.SDE.00178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*.10.6.3. Признак передачи заднего 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признак, определяющий передачу заднего хода: 1 – передача заднего хода; 0 – передача переднего хода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M.TR.SDE.00077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bdt:IndicatorType (M.BDT.00013)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из двух значений: «true» (истина) или «false» (ложь)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*.10.7. Вал отбора мощности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вале отбора мощности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M.TR.CDE.00096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(M.TR.CDT.00077)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*.10.7.1. Описание компонента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конструктивных особенностей (типа) вала отбора мощности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M.TR.SDE.00146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*.10.7.2. Описание расположения компонента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(trsdo:VehicleComponentLocationText)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месторасположения компонента транспортного средства (шасси транспортного средства, самоходной машины и других видов техники), достаточное для его обнаружения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M.TR.SDE.00184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*.10.7.3. Скорость вращения вала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(trsdo:VehicleShaftRotationFrequencyMeasure)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скорость вращения вала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M.TR.SDE.00102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(M.TR.SDT.00057)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1..2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признак интервала значений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Range)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признак, определяющий точное значение скорости вращения или интервал: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(true) – точное значение;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(false) – интервал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bdt:IndicatorType (M.BDT.00013)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из двух значений: «true» (истина) или «false» (ложь)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*.10.7.4. Передаточное число узла трансмиссии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частоты вращения вала отбора мощности к коленчатому валу двигателя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M.TR.SDE.00178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*.11. Сцепление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(trcdo:VehicleClutchDetails)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сцеплении транспортного средства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M.TR.CDE.00073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(M.TR.CDT.00057)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*.11.1. Наименование марки компонента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марки компонента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M.TR.SDE.00114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*.11.2. Описание компонента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 компонента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M.TR.SDE.00146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*.12. Подвеска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(trcdo:VehicleSuspensionDetails)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подвеске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M.TR.CDE.00081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*.12.1. Код вида подвески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(trsdo:VehicleSuspensionKindCode)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подвески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M.TR.SDE.00201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trsdo:Type (M.TR.SDT.00044)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подвески транспортных средств, шасси транспортных средств, самоходных машин и других видов 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*.12.2. Описание компонента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 подвески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M.TR.SDE.00146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*.13. Рулевое управление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(trcdo:VehicleSteeringDetails)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рулевом управлении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M.TR.CDE.00080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(M.TR.CDT.00061)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*.13.1. Описание компонента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конструктивных особенностей (типа) рулевого управления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M.TR.SDE.00146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*.13.2. Наименование марки компонента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марки рулевого управления транспортного средства (шасси транспортного средства)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M.TR.SDE.00114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*.13.3. Код положения рулевого колеса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положения рулевого колеса (органов рулевого управления) относительно продольной оси самоходной машины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M.TR.SDE.00194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trsdo:Type (M.TR.SDT.00041)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положений рулевого колеса относительно продольной оси транспортного средства, шасси транспортного средства, самоходной машины и других видов 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*.13.4. Описание расположения компонента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(trsdo:VehicleComponentLocationText)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месторасположения рулевого управления транспортного средства (шасси транспортного средства, самоходной машины и других видов техники), достаточное для его обнаружения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M.TR.SDE.00184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*.14. Код вида шины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(trsdo:VehicleTyreKindCode)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применяемой пневматической шины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M.TR.SDE.00158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Правилами ЕЭК ООН № 30-02.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[0-9]{3}/[0-9]{2,3}[B|D|R][0-9]{1,2}(,[0-9])? [0-9]{2,3}[A-Z0-9]{1,2}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2.12.7. Базовое транспортное средство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(trcdo:BaseVehicleDetails)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транспортном средстве (шасси транспортного средства) другой организации-изготовителя, которое используется при изготовлении в качестве базового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M.TR.CDE.00048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 Наименование марки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(csdo:VehicleMakeName)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марки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M.SDE.00219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 Идентификатор типа транспортного средства, присвоенный изготовителем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типа транспортного средства (шасси транспортного средства, самоходной машины и других видов техники), присвоенное организацией-изготовителем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M.TR.SDE.00156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csdo:Id50Type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 Коммерческое наименование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(csdo:VehicleCommercialName)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коммерческое наименование транспортного средства (шасси транспортного средства, самоходной машины и других видов техники), присвоенное организацией-изготовителем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M.SDE.00220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*.4. 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паспорта (электронного паспорта)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M.SDE.00044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csdo:Id50Type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*.5. 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оформления паспорта (электронного паспорта) транспортного средства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M.SDE.00045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bdt:DateType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даты в соответствии с ГОСТ 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2.12.8. Габаритные размеры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(trcdo:VehicleOverallDimensionDetails)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габаритных размерах транспортного средства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M.TR.CDE.00058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(M.TR.CDT.00009)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 Длина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линейный размер объекта в продольном направлении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M.TR.SDE.00033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0..2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measurement)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единицы измерения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[0-9A-Z]{2,3}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признак интервала значений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Range)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признак, определяющий точное значение длины или интервал: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(true) – точное значение;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(false) – интервал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 (M.BDT.00013)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из двух значений: «true» (истина) или «false» (ложь)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 Ширина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линейный размер объекта в поперечном направлении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M.TR.SDE.00032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0..2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measurement)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единицы измерения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[0-9A-Z]{2,3}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признак интервала значений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Range)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признак, определяющий точное значение ширины или интервал: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(true) – точное значение;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(false) – интервал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 (M.BDT.00013)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из двух значений: «true» (истина) или «false» (ложь)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 Высота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линейный размер объекта в вертикальном направлении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M.TR.SDE.00034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(M.TR.SDT.00054)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0..2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measurement)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единицы измерения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[0-9A-Z]{2,3}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признак интервала значений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Range)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признак, определяющий точное значение высоты или интервал: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(true) – точное значение;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(false) – интервал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 (M.BDT.00013)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из двух значений: «true» (истина) или «false» (ложь)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2.12.9. Признак отсутствия возможности буксировки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(trsdo:NotVehicleTrailerIndicator)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признак, определяющий отсутствие возможности буксировки: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буксировка не предусмотрена;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буксировка предусмотрена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M.TR.SDE.00047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bdt:IndicatorType (M.BDT.00013)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из двух значений: «true» (истина) или «false» (ложь)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2.12.10. Масса прицепа без тормозной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(trsdo:VehicleMaxUnbrakedTrailerWeightMeasure)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технически допустимая масса буксируемого прицепа без тормозной системы, установленная производителем транспортного средства, или максимальная технически допустимая буксируемая масса самоходной машины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M.TR.SDE.00171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csdo:PhysicalMeasureType (M.SDT.00095)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measurement)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единицы измерения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[0-9A-Z]{2,3}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2.12.11. Масса прицепа с тормозной системой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(trsdo:VehicleMaxBrakedTrailerWeightMeasure)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технически допустимая масса буксируемого прицепа с тормозной системой, установленная производителем транспортного средства (шасси транспортного средства)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M.TR.SDE.00172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csdo:PhysicalMeasureType (M.SDT.00095)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measurement)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единицы измерения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[0-9A-Z]{2,3}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2.12.12. Нагрузка на сцепное устройство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допустимая статическая вертикальная нагрузка в точке сцепки тягово-сцепного устройства самоходной машины и других видов техники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M.TR.SDE.00175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csdo:PhysicalMeasureType (M.SDT.00095)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measurement)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единицы измерения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[0-9A-Z]{2,3}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2.12.13. Технически допустимая буксируемая 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(trsdo:PermissibleTowableWeightMeasure)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допустимая буксируемая масса самоходной машины, определенная организацией-изготовителем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M.TR.SDE.00199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csdo:PhysicalMeasureType (M.SDT.00095)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measurement)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единицы измерения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[0-9A-Z]{2,3}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2.12.14. Код вида топлива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(trsdo:VehicleFuelKindCode)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топлива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M.TR.SDE.00028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топлива транспортных средств, шасси транспортных средств, самоходных машин и других видов 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2.12.15. Наименование вида топлива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(trsdo:VehicleFuelKindName)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топлива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M.TR.SDE.00097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2.12.16. Система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системе питания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M.TR.CDE.00075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(M.TR.CDT.00057)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 Наименование марки компонента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марки компонента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M.TR.SDE.00114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 Описание компонента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 компонента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M.TR.SDE.00146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2.12.17. Система зажигания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(trcdo:VehicleIgnitionDetails)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системе зажигания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M.TR.CDE.00077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(M.TR.CDT.00057)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 Наименование марки компонента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марки компонента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M.TR.SDE.00114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 Описание компонента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 компонента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M.TR.SDE.00146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2.12.18. Система выпуска и нейтрализации отработавших газов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системе выпуска и нейтрализации отработавших газов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M.TR.CDE.00074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(M.TR.CDT.00057)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 Наименование марки компонента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марки компонента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M.TR.SDE.00114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 Описание компонента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 компонента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M.TR.SDE.00146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2.12.19. Устройство накопления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устройстве накопления энергии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M.TR.CDE.00070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(M.TR.CDT.00054)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 Описание компонента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устройства накопления энергии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M.TR.SDE.00146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 Описание расположения компонента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(trsdo:VehicleComponentLocationText)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месторасположения компонента транспортного средства (шасси транспортного средства, самоходной машины и других видов техники), достаточное для его обнаружения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M.TR.SDE.00184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 Запас хода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(trsdo:VehicleRangeMeasure)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 хода транспортного средства (шасси транспортного средства, самоходной машины и других видов техники), приводимого в движение только электроприводом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M.TR.SDE.00183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csdo:PhysicalMeasureType (M.SDT.00095)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measurement)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единицы измерения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[0-9A-Z]{2,3}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*.4. Рабочее напряжение устройства накопления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(trsdo:PowerStorageDeviceVoltageMeasure)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напряжение устройства накопления энергии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M.TR.SDE.00220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csdo:PhysicalMeasureType (M.SDT.00095)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measurement)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единицы измерения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[0-9A-Z]{2,3}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2.12.20. Номинальное напряжение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(trsdo:VehicleVoltageMeasure)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номинальное напряжение электрической системы самоходной машины и других видов техники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M.TR.SDE.00202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csdo:PhysicalMeasureType (M.SDT.00095)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measurement)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единицы измерения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[0-9A-Z]{2,3}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2.12.21. Максимальная скорость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(trsdo:VehicleMaxSpeedMeasure)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разрешенная скорость самоходной машины и других видов техники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M.TR.SDE.00206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csdo:PhysicalMeasureType (M.SDT.00095)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measurement)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единицы измерения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[0-9A-Z]{2,3}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2.12.22. Тормозная система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(trcdo:VehicleBrakingSystemDetails)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тормозной системе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M.TR.CDE.00072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 Код вида тормозной системы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тормозной системы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M.TR.SDE.00147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тормозных систем транспортных средств, шасси транспортных средств, самоходных машин и других видов 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 Описание компонента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конструкции тормозной системы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M.TR.SDE.00146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2.12.23. Количество двигателей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двигателей внутреннего сгорания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M.TR.SDE.00223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csdo:Quantity4Type (M.SDT.00097)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2.12.24. Двигатель внутреннего сгорания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(trcdo:EngineDetails)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двигателе внутреннего сгорания транспортного средства (шасси транспортного средства), приводном двигателе самоходной машины и других видов техники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M.TR.CDE.00051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 Наименование марки компонента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марки двигателя внутреннего сгорания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M.TR.SDE.00114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 Описание компонента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конструктивных особенностей (типа) двигателя внутреннего сгорания, характеризующее принцип его действия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M.TR.SDE.00146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 Код модели компонента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(trsdo:VehicleComponentModelCode)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типа двигателя, присвоенное организацией-изготовителем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M.TR.SDE.00174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*.4. Количество цилиндров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(trsdo:EngineCylinderQuantity)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цилиндров двигателя внутреннего сгорания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M.TR.SDE.00096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csdo:Quantity4Type (M.SDT.00097)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*.5. Описание расположения цилиндров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(trsdo:EngineCylinderArrangementText)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расположения цилиндров двигателя внутреннего сгорания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M.TR.SDE.00095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*.6. Рабочий объем цилиндров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объем цилиндров двигателя внутреннего сгорания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M.TR.SDE.00094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csdo:PhysicalMeasureType (M.SDT.00095)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measurement)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единицы измерения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[0-9A-Z]{2,3}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*.7. Степень сжатия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сжатия двигателя внутреннего сгорания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M.TR.SDE.00103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(M.TR.SDT.00028)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*.8. Максимальная мощность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(trcdo:EngineMaxPowerDetails)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максимальной мощности двигателя внутреннего сгорания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M.TR.CDE.00052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*.8.1. Максимальная мощность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(csdo:EngineMaxPowerMeasure)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мощность двигателя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M.SDE.00218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 (M.SDT.00122)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measurement)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единицы измерения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[0-9A-Z]{2,3}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идентификатор классификатора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measurementList)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классификатора единиц измерения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*.8.2. Скорость вращения вала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(trsdo:VehicleShaftRotationFrequencyMeasure)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cкорость вращения коленчатого вала двигателя внутреннего сгорания, при которой достигается максимальная мощность двигателя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M.TR.SDE.00102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(M.TR.SDT.00057)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1..2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признак интервала значений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Range)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признак, определяющий точное значение скорости вращения или интервал: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(true) – точное значение;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(false) – интервал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 (M.BDT.00013)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из двух значений: «true» (истина) или «false» (ложь)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*.9. Максимальный крутящий момент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(trcdo:EngineMaxTorqueDetails)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максимальном крутящем моменте двигателя внутреннего сгорания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M.TR.CDE.00053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*.9.1. Максимальный крутящий момент двигателя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максимальный крутящий момент, развиваемый двигателем внутреннего сгорания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M.TR.SDE.00100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csdo:PhysicalMeasureType (M.SDT.00095)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measurement)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единицы измерения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[0-9A-Z]{2,3}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*.9.2. Скорость вращения вала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(trsdo:VehicleShaftRotationFrequencyMeasure)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cкорость вращения коленчатого вала двигателя внутреннего сгорания транспортного средства, при которой достигается максимальный крутящий момент двигателя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M.TR.SDE.00102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(M.TR.SDT.00057)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1..2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признак интервала значений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Range)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признак, определяющий точное значение скорости вращения или интервал: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(true) – точное значение;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(false) – интервал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 (M.BDT.00013)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из двух значений: «true» (истина) или «false» (ложь)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*.10. Описание расположения компонента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(trsdo:VehicleComponentLocationText)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расположения двигателя транспортного средства (шасси транспортного средства)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M.TR.SDE.00184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2.12.25. Масса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(trcdo:VehicleMassDetails)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массе транспортного средства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M.TR.CDE.00012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(M.TR.CDT.00008)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 Код вида массы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(trsdo:VehicleMassCode)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массы транспортного средства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M.TR.SDE.00031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массы транспортных средств, шасси транспортных средств, самоходных машин и других видов 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единицы измерения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M.SDE.00177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csdo:UnifiedCode20Type (M.SDT.00140)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 Масса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(trsdo:VehicleMassMeasure)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транспортного средства (шасси транспортного средства), определенная организацией-изготовителем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M.TR.SDE.00153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1..2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признак интервала значений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Range)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признак, определяющий точное значение массы или интервал: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(true) – точное значение;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(false) – интервал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 (M.BDT.00013)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из двух значений: «true» (истина) или «false» (ложь)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2.12.26. Электромашина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электродвигателе электромобиля или электромашине в составе трансмиссии гибридного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M.TR.CDE.00050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 Код вида электромашины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электромашины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M.TR.SDE.00087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электромашин транспортных средств, шасси транспортных средств, самоходных машин и других видов 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 Код модели компонента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(trsdo:VehicleComponentModelCode)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электромашины транспортного средства (шасси транспортного средства, самоходной машины и других видов техники), присвоенное организацией-изготовителем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M.TR.SDE.00174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 Наименование марки компонента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марки электромашины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M.TR.SDE.00114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*.4. Описание компонента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 и характеристики (постоянного или переменного тока, для переменного тока – синхронный или асинхронный, количество фаз) электромашины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M.TR.SDE.00146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csdo:Text1000Type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*.5. Максимальная мощность электродвигателя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(trsdo:ElectricMotorPowerMeasure)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полезная мощность системы электротяги при постоянном токе, которую система тяги может обеспечивать в среднем в течение 30-минутного периода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M.TR.SDE.00091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csdo:PhysicalMeasureType (M.SDT.00095)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measurement)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единицы измерения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[0-9A-Z]{2,3}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*.6. Рабочее напряжение электромашины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напряжение электромашины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M.TR.SDE.00090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csdo:PhysicalMeasureType (M.SDT.00095)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measurement)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единицы измерения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[0-9A-Z]{2,3}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2.12.27. Модель блока управления двигателем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(trsdo:ECUModelCode)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условное обозначение блока управления двигателем внутреннего сгорания, присвоенное организацией-изготовителем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M.TR.SDE.00173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2.13. Транспортное средство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транспортном средстве (шасси транспортного средства, самоходной машине)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M.TR.CDE.00264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(M.TR.CDT.00265)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2.13.1. Идентификационный номер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(trsdo:VehicleIdentificationNumberId)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уникальный номер транспортного средства (шасси транспортного средства, самоходной машины и других видов техники), содержащий сведения о его организации-изготовителе, характеристиках и годе выпуска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M.TR.SDE.00118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 3779-1983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ISO 3780.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[A-HJ-NPR-Z0-9]{13}[0-9]{4}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2.13.2. Год изготовления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(trsdo:VehicleManufacturingYear)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изготовления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M.TR.SDE.00064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bdt:YearType (M.BDT.00025)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года в соответствии с ГОСТ 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2.14. Изготовитель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(trcdo:VehicleManufacturerDetails)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изготовителе транспортного средства, шасси транспортного средства или самоходной машины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M.TR.CDE.00045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(M.TR.CDT.00264)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2.14.1.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страны регистрации хозяйствующего субъекта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M.SDE.00162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csdo:UnifiedCountryCodeType (M.SDT.00112)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[A-Z]{2}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2.14.2. Наименование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(csdo:BusinessEntityName)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M.SDE.00187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csdo:Name300Type (M.SDT.00056)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300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2.14.3. Краткое наименование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(csdo:BusinessEntityBriefName)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M.SDE.00188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2.14.4. Наименование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(csdo:BusinessEntityTypeName)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M.SDE.00090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csdo:Name300Type (M.SDT.00056)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300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2.14.5. Идентификатор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(csdo:BusinessEntityId)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M.SDE.00189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csdo:BusinessEntityIdType (M.SDT.00157)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метод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kind)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идентификации хозяйствующих субъектов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csdo:BusinessEntityIdKindIdType (M.SDT.00158)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2.14.6.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(ccdo:)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хозяйствующего субъекта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M.CDE.00058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ccdo:SubjectAddressDetailsType (M.CDT.00064)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 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адреса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M.SDE.00192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csdo:AddressKindCodeType (M.SDT.00162)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адресов.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страны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M.SDE.00162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csdo:UnifiedCountryCodeType (M.SDT.00112)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[A-Z]{2}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 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единицы административно-территориального деления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M.SDE.00031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csdo:TerritoryCodeType (M.SDT.00031)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*.4. 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 административно-территориального деления первого уровня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M.SDE.00007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*.5.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 административно-территориального деления второго уровня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M.SDE.00008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*.6.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M.SDE.00009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*.7. 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M.SDE.00057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*.8.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элемента улично-дорожной сети городской инфраструктуры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M.SDE.00010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*.9. 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дома, корпуса, строения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M.SDE.00011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csdo:Id50Type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*.10. 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офиса или квартиры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M.SDE.00012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csdo:Id20Type (M.SDT.00092)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*.11. 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индекс предприятия почтовой связи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M.SDE.00006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csdo:PostCodeType (M.SDT.00006)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[A-Z0-9][A-Z0-9 -]{1,8}[A-Z0-9]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*.12. 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абонентского ящика на предприятии почтовой связи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M.SDE.00013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csdo:Id20Type (M.SDT.00092)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2.14.7. 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(ccdo:)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реквизит хозяйствующего субъекта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M.CDE.00059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ccdo:UnifiedCommunicationDetailsType (M.CDT.00065)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 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M.SDE.00193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csdo:UnifiedCode20Type (M.SDT.00140)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 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M.SDE.00093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 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M.SDE.00015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csdo:CommunicationChannelIdType (M.SDT.00015)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2.14.8. Код вида изготовителя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(trsdo:VehicleManufacturerKindCode)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организации-изготовителя транспортного средства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M.TR.SDE.00253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(M.TR.SDT.00053)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изготовителей транспортных средств, шасси транспортных средств, самоходных машин и других видов 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2.15. Сведения о документе, подтверждающем соответствие обязательным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 ТС 018/2011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документе, представленном заявителем в качестве доказательства соответствия обязательным требованиям технического регламента Таможенного союза «О безопасности колесных транспортных средств» (ТР ТС 018/2011)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M.TR.CDE.00024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trcdo:Details (M.TR.CDT.00016)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2.15.1. 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документа, включающее в себя при необходимости вид документа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M.SDE.00108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csdo:Name500Type (M.SDT.00134)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2.15.2. 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цифровое или буквенно-цифровое обозначение, присваиваемое документу при его регистрации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M.SDE.00044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csdo:Id50Type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2.15.3. 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оформления (выдачи) документа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M.SDE.00045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bdt:DateType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даты в соответствии с ГОСТ 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2.15.4.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внесения записи о документе в единый реестр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M.SDE.00131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bdt:DateType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даты в соответствии с ГОСТ 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2.15.5. Наименование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(csdo:BusinessEntityName)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хозяйствующего субъекта, выдавшего документ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M.SDE.00187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csdo:Name300Type (M.SDT.00056)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300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2.15.6. Идентификатор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(csdo:BusinessEntityId)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M.SDE.00189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csdo:BusinessEntityIdType (M.SDT.00157)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метод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kind)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идентификации хозяйствующих субъектов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csdo:BusinessEntityIdKindIdType (M.SDT.00158)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2.16. ФИО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(ccdo:)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руководителя уполномоченного органа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M.CDE.00029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ccdo:FullNameDetailsType (M.CDT.00016)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2.16.1. 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физического лица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M.SDE.00109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2.16.2.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(второе или среднее имя) физического лица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M.SDE.00111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2.16.3. 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физического лица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M.SDE.00110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2.17. Код вида документа об оценке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документа об оценке соответствия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документов об оценке соответствия.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2.18. Наименование вида документа об оценке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документа об оценке соответствия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M.TR.SDE.00260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2.19. Статус действия документа об оценке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изменении статуса документа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M.TR.CDE.00088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(M.TR.CDT.00069)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2.19.1. Код статуса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(trsdo:DocStatusCode)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статуса действия документа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M.TR.SDE.00053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статусов действия документа.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2.19.2. Документ об изменении статуса документа об оценке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документе, на основании которого установлен статус действия документа об оценке соответствия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M.TR.CDE.00087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trcdo: (M.TR.CDT.00068)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 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документа, включающее в себя при необходимости вид документа, наименование принявшего органа (организации) и собственное наименование документа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M.SDE.00108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csdo:Name500Type (M.SDT.00134)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 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(csdo:DocKindCode)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документа, включающее в себя при необходимости вид документа, наименование принявшего органа (организации) и собственное наименование документа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M.SDE.00054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csdo:UnifiedCode20Type (M.SDT.00140)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 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документа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M.SDE.00045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bdt:DateType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даты в соответствии с ГОСТ 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*.4. 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цифровое или буквенно-цифровое обозначение, присваиваемое документу при его регистрации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M.SDE.00044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csdo:Id50Type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*.5. Номер бланка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(csdo:FormNumberId)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присвоенный бланку документа при изготовлении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M.SDE.00142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csdo:Id50Type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2.19.3. 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причины изменения статуса действия документа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M.SDE.00076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csdo:Text4000Type (M.SDT.00088)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4000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2.19.4. Начальная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дата действия статуса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M.SDE.00073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bdt:DateType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даты в соответствии с ГОСТ 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2.19.5. Конечная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конечная дата действия статуса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M.SDE.00074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bdt:DateType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даты в соответствии с ГОСТ 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2.20. Код вида объекта технического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объекта технического регулирования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M.TR.SDE.00026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trsdo: (M.TR.SDT.00005)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объектов технического регулирования.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2.21. Количество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партии, выраженный в штуках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M.SDE.00167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 (M.SDT.00122)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measurement)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единицы измерения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[0-9A-Z]{2,3}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идентификатор классификатора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measurement)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классификатора единиц измерения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csdo:ReferenceDataIdType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2.22. Технологические характеристики записи общего ресурса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(ccdo:ResourceItemStatusDetails)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записи единого реестра выданных или принятых документов об оценке соответствия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M.CDE.00032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ccdo:Type (M.CDT.00033)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2.22.1. Период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(ccdo:)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действия записи общего ресурса (реестра, перечня, базы данных)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M.CDE.00033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ccdo:PeriodDetailsType (M.CDT.00026)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 Начальная дата и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(csdo:StartDateTime)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дата и время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M.SDE.00133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bdt:DateTimeType (M.BDT.00006)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даты и времени в соответствии с ГОСТ 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 Конечная дата и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(csdo:EndDateTime)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конечная дата и время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M.SDE.00134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bdt:DateTimeType (M.BDT.00006)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даты и времени в соответствии с ГОСТ 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2.22.2. Дата и время обновления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(csdo:UpdateDateTime)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обновления записи общего ресурса (реестра, перечня, базы данных)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M.SDE.00079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bdt:DateTimeType (M.BDT.00006)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даты и времени в соответствии с ГОСТ 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</w:tbl>
    <w:bookmarkStart w:name="z29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июля 2016 г. № 88      </w:t>
      </w:r>
    </w:p>
    <w:bookmarkEnd w:id="202"/>
    <w:bookmarkStart w:name="z294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</w:t>
      </w:r>
      <w:r>
        <w:br/>
      </w:r>
      <w:r>
        <w:rPr>
          <w:rFonts w:ascii="Times New Roman"/>
          <w:b/>
          <w:i w:val="false"/>
          <w:color w:val="000000"/>
        </w:rPr>
        <w:t xml:space="preserve">
присоединения к общему процессу </w:t>
      </w:r>
      <w:r>
        <w:br/>
      </w:r>
      <w:r>
        <w:rPr>
          <w:rFonts w:ascii="Times New Roman"/>
          <w:b/>
          <w:i w:val="false"/>
          <w:color w:val="000000"/>
        </w:rPr>
        <w:t xml:space="preserve">
«Формирование и ведение единых реестров выданных </w:t>
      </w:r>
      <w:r>
        <w:br/>
      </w:r>
      <w:r>
        <w:rPr>
          <w:rFonts w:ascii="Times New Roman"/>
          <w:b/>
          <w:i w:val="false"/>
          <w:color w:val="000000"/>
        </w:rPr>
        <w:t>
или принятых документов об оценке соответствия требованиям</w:t>
      </w:r>
      <w:r>
        <w:br/>
      </w:r>
      <w:r>
        <w:rPr>
          <w:rFonts w:ascii="Times New Roman"/>
          <w:b/>
          <w:i w:val="false"/>
          <w:color w:val="000000"/>
        </w:rPr>
        <w:t>
технических регламентов Евразийского экономического союза</w:t>
      </w:r>
      <w:r>
        <w:br/>
      </w:r>
      <w:r>
        <w:rPr>
          <w:rFonts w:ascii="Times New Roman"/>
          <w:b/>
          <w:i w:val="false"/>
          <w:color w:val="000000"/>
        </w:rPr>
        <w:t>
(технических регламентов Таможенного союза)» в части,</w:t>
      </w:r>
      <w:r>
        <w:br/>
      </w:r>
      <w:r>
        <w:rPr>
          <w:rFonts w:ascii="Times New Roman"/>
          <w:b/>
          <w:i w:val="false"/>
          <w:color w:val="000000"/>
        </w:rPr>
        <w:t>
касающейся единого реестра выданных одобрений типа</w:t>
      </w:r>
      <w:r>
        <w:br/>
      </w:r>
      <w:r>
        <w:rPr>
          <w:rFonts w:ascii="Times New Roman"/>
          <w:b/>
          <w:i w:val="false"/>
          <w:color w:val="000000"/>
        </w:rPr>
        <w:t xml:space="preserve">
транспортного средства, одобрений типа шасси, свидетельств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о безопасности конструкции транспортного средства </w:t>
      </w:r>
      <w:r>
        <w:br/>
      </w:r>
      <w:r>
        <w:rPr>
          <w:rFonts w:ascii="Times New Roman"/>
          <w:b/>
          <w:i w:val="false"/>
          <w:color w:val="000000"/>
        </w:rPr>
        <w:t>
и зарегистрированных уведомлений об отмене документа,</w:t>
      </w:r>
      <w:r>
        <w:br/>
      </w:r>
      <w:r>
        <w:rPr>
          <w:rFonts w:ascii="Times New Roman"/>
          <w:b/>
          <w:i w:val="false"/>
          <w:color w:val="000000"/>
        </w:rPr>
        <w:t>
удостоверяющего соответствие требованиям технического</w:t>
      </w:r>
      <w:r>
        <w:br/>
      </w:r>
      <w:r>
        <w:rPr>
          <w:rFonts w:ascii="Times New Roman"/>
          <w:b/>
          <w:i w:val="false"/>
          <w:color w:val="000000"/>
        </w:rPr>
        <w:t>
регламента Таможенного союза «О безопасности колесных</w:t>
      </w:r>
      <w:r>
        <w:br/>
      </w:r>
      <w:r>
        <w:rPr>
          <w:rFonts w:ascii="Times New Roman"/>
          <w:b/>
          <w:i w:val="false"/>
          <w:color w:val="000000"/>
        </w:rPr>
        <w:t>
транспортных средств» (ТР ТС 018/2011)</w:t>
      </w:r>
    </w:p>
    <w:bookmarkEnd w:id="203"/>
    <w:bookmarkStart w:name="z295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204"/>
    <w:bookmarkStart w:name="z29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в соответствии со следующими актами, входящими в право Евразийского экономического союза (далее – Союз):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декабря 2014 г. № 225 «Об утверждении Положения о формировании и ведении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«О безопасности колесных транспортных средств» (ТР ТС 018/2011)»;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декабря 2014 г. № 232 «О Правилах заполнения бланков одобрения типа транспортного средства, одобрения типа шасси, уведомления об отмене документа, удостоверяющего соответствие техническому регламенту, свидетельства о безопасности конструкции транспортного средства и свидетельства о соответствии транспортного средства с внесенными в его конструкцию изменениями требованиям безопасности»;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комиссией».</w:t>
      </w:r>
    </w:p>
    <w:bookmarkEnd w:id="205"/>
    <w:bookmarkStart w:name="z305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Область применения</w:t>
      </w:r>
    </w:p>
    <w:bookmarkEnd w:id="206"/>
    <w:bookmarkStart w:name="z30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Порядок определяет требования к составу и содержанию процедур введения в действие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 в части, касающейся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«О безопасности колесных транспортных средств» (ТР ТС 018/2011) (далее – общий процесс) и присоединения нового участника к общему процессу, а также требования к осуществляемому при их выполнении информационному взаимодействию.</w:t>
      </w:r>
    </w:p>
    <w:bookmarkEnd w:id="207"/>
    <w:bookmarkStart w:name="z307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Основные понятия</w:t>
      </w:r>
    </w:p>
    <w:bookmarkEnd w:id="208"/>
    <w:bookmarkStart w:name="z30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настоящего Порядка используются понятия, которые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«документы, применяемые при обеспечении функционирования интегрированной системы» – технические, технологические, методические и организационные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«технологические документы» – документы, включенные в типовой перечень технологических документов, регламентирующих информационное взаимодействие при реализации общего процесса, предусмотренный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6 ноября 2014 г. № 200.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Порядке, применяются в значениях, определенных пунктом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 в части, касающейся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«О безопасности колесных транспортных средств» (ТР ТС 018/2011), утвержденных Решением Коллегии Евразийской экономической комиссии от 26 июля 2016 г. № 88 (далее – Правила информационного взаимодействия).</w:t>
      </w:r>
    </w:p>
    <w:bookmarkEnd w:id="209"/>
    <w:bookmarkStart w:name="z312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Участники взаимодействия</w:t>
      </w:r>
    </w:p>
    <w:bookmarkEnd w:id="210"/>
    <w:bookmarkStart w:name="z31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Роли участников взаимодействия при выполнении ими процедур, предусмотренных настоящим Порядком, приведены в таблице.</w:t>
      </w:r>
    </w:p>
    <w:bookmarkEnd w:id="211"/>
    <w:bookmarkStart w:name="z31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212"/>
    <w:bookmarkStart w:name="z31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Роли участников взаимодействия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645"/>
        <w:gridCol w:w="4925"/>
        <w:gridCol w:w="4717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роли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Участник, выполняющий роль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Присоединяющийся участник общего процесса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процедуры, предусмотренные настоящим Порядком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уполномоченный орган государства – члена Союза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координирует выполнение процедур, предусмотренных настоящим Порядком, и участвует в тестировании информационного взаимодействия с присоединяющимся участником общего процесса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Евразийская экономическая комиссия </w:t>
            </w:r>
          </w:p>
        </w:tc>
      </w:tr>
    </w:tbl>
    <w:bookmarkStart w:name="z316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V. Введение общего процесса в действие</w:t>
      </w:r>
    </w:p>
    <w:bookmarkEnd w:id="214"/>
    <w:bookmarkStart w:name="z31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 даты вступления в силу Решения Коллегии Евразийской экономической комиссии от 26 июля 2016 г. № 88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 в части, касающейся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«О безопасности колесных транспортных средств» (ТР ТС 018/2011)», государства – члены Союза (далее – государства-члены) при координации Евразийской экономической комиссии (далее – Комиссия) приступают к выполнению процедуры введения в действие общего процесса.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введения в действие общего процесса государствами-членами должны быть выполнены необходимые мероприятия, определенные процедурой присоединения к общему процессу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VI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 основании рекомендаций Комиссии по проведению межгосударственных испытаний интегрированной информационной системы внешней и взаимной торговли Коллегия Комиссии принимает распоряжение о введении в действие общего процесса.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Основанием для принятия рекомендации Комиссии по проведению межгосударственных испытаний интегрированной информационной системы внешней и взаимной торговли о готовности общего процесса к введению в действие могут являться результаты тестирования информационного взаимодействия между информационными системами одного из государств-членов 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введения в действие общего процесса к нему могут присоединяться новые участники путем выполнения процедуры присоединения к общему процессу.</w:t>
      </w:r>
    </w:p>
    <w:bookmarkEnd w:id="215"/>
    <w:bookmarkStart w:name="z322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VI. Описание процедуры присоединения</w:t>
      </w:r>
    </w:p>
    <w:bookmarkEnd w:id="216"/>
    <w:bookmarkStart w:name="z323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требования</w:t>
      </w:r>
    </w:p>
    <w:bookmarkEnd w:id="217"/>
    <w:bookmarkStart w:name="z3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присоединения к общему процессу присоединяющимся участником общего процесса должны быть выполнены требования документов, применяемых при обеспечении функционирования интегрированной системы, технологических документов, а также требования законодательства государства-члена, регламентирующие информационное взаимодействие в рамках национального сегмента государства-члена.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Выполнение процедуры присоединения нового участника к общему процессу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информирование государством-членом Комиссии о присоединении нового участника к общему процессу (с указанием уполномоченного органа государства-члена, ответственного за обеспечение информационного взаимодействия в рамках общего процесса);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внесение в нормативные правовые акты государства-члена изменений, необходимых для выполнения требований технологических документов (в течение 2 месяцев с даты начала выполнения процедуры присоединения);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разработку (доработку) при необходимости информационной системы присоединяющегося участника общего процесса (в течение 3 месяцев с даты начала выполнения процедуры присоединения)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подключение информационной системы присоединяющегося участника общего процесса к национальному сегменту государства-члена, если такое подключение не было осуществлено ранее (в течение 3 месяцев с даты начала выполнения процедуры присоединения);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получение присоединяющимся участником общего процесса распространяемых администратором справочников и классификаторов, указанных в Правилах информационного взаимодействия;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передача присоединяющимся участником общего процесса оформленных в соответствии с Описанием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 в части, касающейся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«О безопасности колесных транспортных средств» (ТР ТС 018/2011), утвержденным Решением Коллегии Евразийской экономической комиссии от 26 июля 2016 г. № 88, сведений из национальной части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«О безопасности колесных транспортных средств» (ТР ТС 018/2011) для первоначального опубликования на информационном портале Союза (в течение 6 месяцев с даты начала выполнения процедуры присоединения);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тестирование информационного взаимодействия между информационными системами присоединяющегося уполномоченного органа государства-члена и администратора на соответствие требованиям технологических документов (в течение 6 месяцев с даты начала выполнения процедуры присоединения).</w:t>
      </w:r>
    </w:p>
    <w:bookmarkEnd w:id="2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