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925e" w14:textId="5db9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9 апреля 2013 г.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2016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16.04.2016 -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принципов, предусмотренных подпунктами 11 и 12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68 «О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соковую продукцию из фруктов и овощей» (ТР ТС 023/2011),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соковую продукцию из фруктов и овощей» (ТР ТС 023/2011) и осуществления оценки (подтверждения) соответствия продукции»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2016 г. № 22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9 апреля 2013 г. № 68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соковую продукцию из фруктов и овощей» (ТР ТС 023/2011),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соковую продукцию из фруктов и овощей» (ТР ТС 023/2011) и осуществления оценки (подтверждения) соответствия продукции, утвержденной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 наименовании слова «(подтверждения) соответствия продукции» заменить словами «соответствия объектов технического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графы 7 головки таблицы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позициями 33 – 56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386"/>
        <w:gridCol w:w="5857"/>
        <w:gridCol w:w="1630"/>
        <w:gridCol w:w="1364"/>
        <w:gridCol w:w="1365"/>
        <w:gridCol w:w="1853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катионов (калия, натрия, кальция и магния)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овощей, консервы мясные и мясорастительные. Метод определения рН.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26188-84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Идентификация. Общие положения.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53137-2008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Методы определения общих сухих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28561-90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ГОСТ Р 51437-99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D-изолимонной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51128-98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лимонной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51129-98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Спектрофотометрический метод определения содержания фосфора.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51430-99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содержания золы гравиметрическим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51432-99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Титриметрический метод определения общей щелочности золы.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51436-99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анионов методом ионообменной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55339-2012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определения осадка.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8756.9-78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46 статьи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соковая. 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5-гидроксиметилфурфурола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31644-2012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 статьи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Метод определения азота по Кьельдалю.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51438-99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D-яблочной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51940-2002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26 статьи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Гравиметрический метод определения сульфатов.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51123-97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определения содержания витамина РР.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50479-93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15 статьи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Методы определения золы и щелочности общей и водорастворимой золы.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25555.4-91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общих каротиноидов и их фракционного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51443-99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15 статьи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массовой концентрации гесперидина и нарингина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51427-99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определения содержания сорбиновой и бензойной кислот при их совместном присутствии.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50476-93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уксусной кислоты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51441-99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Титриметрический метод определения пектиновых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29059-91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сахарозы ферментативным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51938-2002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20 статьи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синтетических красителей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