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8004c" w14:textId="e7800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перечень чувствительных товаров, в отношении которых решение об изменении ставки ввозной таможенной пошлины принимается Советом Евразийской экономической комиссии</w:t>
      </w:r>
    </w:p>
    <w:p>
      <w:pPr>
        <w:spacing w:after="0"/>
        <w:ind w:left="0"/>
        <w:jc w:val="both"/>
      </w:pPr>
      <w:r>
        <w:rPr>
          <w:rFonts w:ascii="Times New Roman"/>
          <w:b w:val="false"/>
          <w:i w:val="false"/>
          <w:color w:val="000000"/>
          <w:sz w:val="28"/>
        </w:rPr>
        <w:t>Решение Высшего Евразийского экономического совета от 26 декабря 2016 года № 25</w:t>
      </w:r>
    </w:p>
    <w:p>
      <w:pPr>
        <w:spacing w:after="0"/>
        <w:ind w:left="0"/>
        <w:jc w:val="both"/>
      </w:pPr>
      <w:bookmarkStart w:name="z4" w:id="0"/>
      <w:r>
        <w:rPr>
          <w:rFonts w:ascii="Times New Roman"/>
          <w:b w:val="false"/>
          <w:i w:val="false"/>
          <w:color w:val="000000"/>
          <w:sz w:val="28"/>
        </w:rPr>
        <w:t xml:space="preserve">
      В связи с принятием новой редакции единой Товарной номенклатуры внешнеэкономической деятельности Евразийского экономического союза, основанной на 6-м издании Гармонизированной системы описания и кодирования товаров Всемирной таможенной организации, и в соответствии со </w:t>
      </w:r>
      <w:r>
        <w:rPr>
          <w:rFonts w:ascii="Times New Roman"/>
          <w:b w:val="false"/>
          <w:i w:val="false"/>
          <w:color w:val="000000"/>
          <w:sz w:val="28"/>
        </w:rPr>
        <w:t>статьей 45</w:t>
      </w:r>
      <w:r>
        <w:rPr>
          <w:rFonts w:ascii="Times New Roman"/>
          <w:b w:val="false"/>
          <w:i w:val="false"/>
          <w:color w:val="000000"/>
          <w:sz w:val="28"/>
        </w:rPr>
        <w:t xml:space="preserve"> Договора о Евразийском экономическом союзе от 29 мая 2014 года Высший Евразийский экономический совет </w:t>
      </w:r>
      <w:r>
        <w:rPr>
          <w:rFonts w:ascii="Times New Roman"/>
          <w:b/>
          <w:i w:val="false"/>
          <w:color w:val="000000"/>
          <w:sz w:val="28"/>
        </w:rPr>
        <w:t>решил:</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перечень</w:t>
      </w:r>
      <w:r>
        <w:rPr>
          <w:rFonts w:ascii="Times New Roman"/>
          <w:b w:val="false"/>
          <w:i w:val="false"/>
          <w:color w:val="000000"/>
          <w:sz w:val="28"/>
        </w:rPr>
        <w:t xml:space="preserve"> чувствительных товаров, в отношении которых решение об изменении ставки ввозной таможенной пошлины принимается Советом Евразийской экономической комиссии, утвержденный Решением Высшего Евразийского экономического совета от 8 мая 2015 г. № 16, следующие изменения:</w:t>
      </w:r>
    </w:p>
    <w:bookmarkEnd w:id="1"/>
    <w:bookmarkStart w:name="z6" w:id="2"/>
    <w:p>
      <w:pPr>
        <w:spacing w:after="0"/>
        <w:ind w:left="0"/>
        <w:jc w:val="both"/>
      </w:pPr>
      <w:r>
        <w:rPr>
          <w:rFonts w:ascii="Times New Roman"/>
          <w:b w:val="false"/>
          <w:i w:val="false"/>
          <w:color w:val="000000"/>
          <w:sz w:val="28"/>
        </w:rPr>
        <w:t xml:space="preserve">
      а) исключить позиции согласно </w:t>
      </w:r>
      <w:r>
        <w:rPr>
          <w:rFonts w:ascii="Times New Roman"/>
          <w:b w:val="false"/>
          <w:i w:val="false"/>
          <w:color w:val="000000"/>
          <w:sz w:val="28"/>
        </w:rPr>
        <w:t>приложению № 1</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б) включить позиции согласно </w:t>
      </w:r>
      <w:r>
        <w:rPr>
          <w:rFonts w:ascii="Times New Roman"/>
          <w:b w:val="false"/>
          <w:i w:val="false"/>
          <w:color w:val="000000"/>
          <w:sz w:val="28"/>
        </w:rPr>
        <w:t>приложению № 2</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2. Настоящее Решение вступает в силу с 1 января 2017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4"/>
    <w:p>
      <w:pPr>
        <w:spacing w:after="0"/>
        <w:ind w:left="0"/>
        <w:jc w:val="left"/>
      </w:pPr>
      <w:r>
        <w:rPr>
          <w:rFonts w:ascii="Times New Roman"/>
          <w:b/>
          <w:i w:val="false"/>
          <w:color w:val="000000"/>
        </w:rPr>
        <w:t xml:space="preserve"> 
      Члены Высшего Евразийского экономического совета:</w:t>
      </w:r>
    </w:p>
    <w:bookmarkEnd w:id="4"/>
    <w:tbl>
      <w:tblPr>
        <w:tblW w:w="0" w:type="auto"/>
        <w:tblCellSpacing w:w="0" w:type="auto"/>
        <w:tblBorders>
          <w:top w:val="none"/>
          <w:left w:val="none"/>
          <w:bottom w:val="none"/>
          <w:right w:val="none"/>
          <w:insideH w:val="none"/>
          <w:insideV w:val="none"/>
        </w:tblBorders>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r>
              <w:br/>
            </w: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r>
              <w:br/>
            </w: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r>
              <w:br/>
            </w: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Кыргызской</w:t>
            </w:r>
            <w:r>
              <w:br/>
            </w:r>
            <w:r>
              <w:rPr>
                <w:rFonts w:ascii="Times New Roman"/>
                <w:b/>
                <w:i w:val="false"/>
                <w:color w:val="000000"/>
                <w:sz w:val="20"/>
              </w:rPr>
              <w:t>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w:t>
            </w:r>
            <w:r>
              <w:br/>
            </w:r>
            <w:r>
              <w:rPr>
                <w:rFonts w:ascii="Times New Roman"/>
                <w:b/>
                <w:i w:val="false"/>
                <w:color w:val="000000"/>
                <w:sz w:val="20"/>
              </w:rPr>
              <w:t>Федерации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 1 </w:t>
            </w:r>
            <w:r>
              <w:br/>
            </w:r>
            <w:r>
              <w:rPr>
                <w:rFonts w:ascii="Times New Roman"/>
                <w:b w:val="false"/>
                <w:i w:val="false"/>
                <w:color w:val="000000"/>
                <w:sz w:val="20"/>
              </w:rPr>
              <w:t xml:space="preserve">к Решению Высшего </w:t>
            </w:r>
            <w:r>
              <w:br/>
            </w:r>
            <w:r>
              <w:rPr>
                <w:rFonts w:ascii="Times New Roman"/>
                <w:b w:val="false"/>
                <w:i w:val="false"/>
                <w:color w:val="000000"/>
                <w:sz w:val="20"/>
              </w:rPr>
              <w:t xml:space="preserve">Евразийского экономического  </w:t>
            </w:r>
            <w:r>
              <w:br/>
            </w:r>
            <w:r>
              <w:rPr>
                <w:rFonts w:ascii="Times New Roman"/>
                <w:b w:val="false"/>
                <w:i w:val="false"/>
                <w:color w:val="000000"/>
                <w:sz w:val="20"/>
              </w:rPr>
              <w:t xml:space="preserve">совета </w:t>
            </w:r>
            <w:r>
              <w:br/>
            </w:r>
            <w:r>
              <w:rPr>
                <w:rFonts w:ascii="Times New Roman"/>
                <w:b w:val="false"/>
                <w:i w:val="false"/>
                <w:color w:val="000000"/>
                <w:sz w:val="20"/>
              </w:rPr>
              <w:t xml:space="preserve">от 26 декабря 2016 г. № 25  </w:t>
            </w:r>
          </w:p>
        </w:tc>
      </w:tr>
    </w:tbl>
    <w:bookmarkStart w:name="z11" w:id="5"/>
    <w:p>
      <w:pPr>
        <w:spacing w:after="0"/>
        <w:ind w:left="0"/>
        <w:jc w:val="left"/>
      </w:pPr>
      <w:r>
        <w:rPr>
          <w:rFonts w:ascii="Times New Roman"/>
          <w:b/>
          <w:i w:val="false"/>
          <w:color w:val="000000"/>
        </w:rPr>
        <w:t xml:space="preserve"> Позиции, исключаемые из перечня чувствительных товаров, в отношении которых решение об изменении ставки ввозной таможенной пошлины принимается Советом Евразийской экономической комиссии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0150"/>
        <w:gridCol w:w="1509"/>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r>
              <w:br/>
            </w:r>
            <w:r>
              <w:rPr>
                <w:rFonts w:ascii="Times New Roman"/>
                <w:b w:val="false"/>
                <w:i w:val="false"/>
                <w:color w:val="000000"/>
                <w:sz w:val="20"/>
              </w:rPr>
              <w:t>ТН ВЭД</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0301 93 000 0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карп </w:t>
            </w:r>
            <w:r>
              <w:rPr>
                <w:rFonts w:ascii="Times New Roman"/>
                <w:b w:val="false"/>
                <w:i/>
                <w:color w:val="000000"/>
                <w:sz w:val="20"/>
              </w:rPr>
              <w:t>(Cyprinus carpio, Carassius carassius, Ctenopharyngodon idellus, Hypophthalmichthys spp., Cirrhinus spp., Mylopharyngodon piceus)</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0301 99 188 0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0301 99 189 0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0302 73 000 0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карп (</w:t>
            </w:r>
            <w:r>
              <w:rPr>
                <w:rFonts w:ascii="Times New Roman"/>
                <w:b w:val="false"/>
                <w:i/>
                <w:color w:val="000000"/>
                <w:sz w:val="20"/>
              </w:rPr>
              <w:t>Cyprinus carpio, Carassius carassius, Ctenopharyngodon idellus, Hypophthalmichthys spp., Cirrhinus spp., Mylopharyngodon piceus)</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0302 81 200 0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акула вида </w:t>
            </w:r>
            <w:r>
              <w:rPr>
                <w:rFonts w:ascii="Times New Roman"/>
                <w:b w:val="false"/>
                <w:i/>
                <w:color w:val="000000"/>
                <w:sz w:val="20"/>
              </w:rPr>
              <w:t>Squalus acanthias</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0302 81 500 0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акула вида </w:t>
            </w:r>
            <w:r>
              <w:rPr>
                <w:rFonts w:ascii="Times New Roman"/>
                <w:b w:val="false"/>
                <w:i/>
                <w:color w:val="000000"/>
                <w:sz w:val="20"/>
              </w:rPr>
              <w:t>Scyliorhinus spp.</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0302 81 600 0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акула сельдевая (</w:t>
            </w:r>
            <w:r>
              <w:rPr>
                <w:rFonts w:ascii="Times New Roman"/>
                <w:b w:val="false"/>
                <w:i/>
                <w:color w:val="000000"/>
                <w:sz w:val="20"/>
              </w:rPr>
              <w:t>Lamna nasus)</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0302 89 108 0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0302 89 109 0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0302 89 900 1</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мойва </w:t>
            </w:r>
            <w:r>
              <w:rPr>
                <w:rFonts w:ascii="Times New Roman"/>
                <w:b w:val="false"/>
                <w:i/>
                <w:color w:val="000000"/>
                <w:sz w:val="20"/>
              </w:rPr>
              <w:t>(Mallotus villosus)</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0302 89 900 9</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0302 90 000 0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печень, икра и молоки</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0303 25 000 0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карп (</w:t>
            </w:r>
            <w:r>
              <w:rPr>
                <w:rFonts w:ascii="Times New Roman"/>
                <w:b w:val="false"/>
                <w:i/>
                <w:color w:val="000000"/>
                <w:sz w:val="20"/>
              </w:rPr>
              <w:t>Cyprinus carpio, Carassius carassius, Ctenopharyngodon idellus, Hypophthalmichthys spp., Cirrhinus spp., Mylopharyngodon piceus)</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0303 39 100 0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камбала </w:t>
            </w:r>
            <w:r>
              <w:rPr>
                <w:rFonts w:ascii="Times New Roman"/>
                <w:b w:val="false"/>
                <w:i/>
                <w:color w:val="000000"/>
                <w:sz w:val="20"/>
              </w:rPr>
              <w:t>(Platichthys flesus)</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0303 55 900 1</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ставрида вида </w:t>
            </w:r>
            <w:r>
              <w:rPr>
                <w:rFonts w:ascii="Times New Roman"/>
                <w:b w:val="false"/>
                <w:i/>
                <w:color w:val="000000"/>
                <w:sz w:val="20"/>
              </w:rPr>
              <w:t>Caranx trahurus</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0303 55 900 9</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0303 81 500 0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акула вида </w:t>
            </w:r>
            <w:r>
              <w:rPr>
                <w:rFonts w:ascii="Times New Roman"/>
                <w:b w:val="false"/>
                <w:i/>
                <w:color w:val="000000"/>
                <w:sz w:val="20"/>
              </w:rPr>
              <w:t>Scyliorhinus spp.</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0303 81 600 0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акула сельдевая </w:t>
            </w:r>
            <w:r>
              <w:rPr>
                <w:rFonts w:ascii="Times New Roman"/>
                <w:b w:val="false"/>
                <w:i/>
                <w:color w:val="000000"/>
                <w:sz w:val="20"/>
              </w:rPr>
              <w:t>(Lamna nasus)</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0303 89 108 0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0303 89 109 0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0303 89 210 1</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неразделанная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0303 89 210 2</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без жабр и внутренностей</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0303 89 210 9</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прочей разделки (например, "обезглавленная")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0303 89 450 0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анчоусы (</w:t>
            </w:r>
            <w:r>
              <w:rPr>
                <w:rFonts w:ascii="Times New Roman"/>
                <w:b w:val="false"/>
                <w:i/>
                <w:color w:val="000000"/>
                <w:sz w:val="20"/>
              </w:rPr>
              <w:t>Engraulis spp.)</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0303 89 900 1</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мойва </w:t>
            </w:r>
            <w:r>
              <w:rPr>
                <w:rFonts w:ascii="Times New Roman"/>
                <w:b w:val="false"/>
                <w:i/>
                <w:color w:val="000000"/>
                <w:sz w:val="20"/>
              </w:rPr>
              <w:t>(Mallotus villosus)</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0303 89 900 2</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рыба вида </w:t>
            </w:r>
            <w:r>
              <w:rPr>
                <w:rFonts w:ascii="Times New Roman"/>
                <w:b w:val="false"/>
                <w:i/>
                <w:color w:val="000000"/>
                <w:sz w:val="20"/>
              </w:rPr>
              <w:t>Kathetostoma giganteum</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0303 89 900 8</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0303 90 100 0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икра и молоки для производства дезоксирибонуклеиновой кислоты или сульфата протамина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0303 90 900 0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0304 49 109 0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0304 49 900 0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0304 51 000 0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тилапии </w:t>
            </w:r>
            <w:r>
              <w:rPr>
                <w:rFonts w:ascii="Times New Roman"/>
                <w:b w:val="false"/>
                <w:i/>
                <w:color w:val="000000"/>
                <w:sz w:val="20"/>
              </w:rPr>
              <w:t>(Oreochromis spp.</w:t>
            </w:r>
            <w:r>
              <w:rPr>
                <w:rFonts w:ascii="Times New Roman"/>
                <w:b w:val="false"/>
                <w:i w:val="false"/>
                <w:color w:val="000000"/>
                <w:sz w:val="20"/>
              </w:rPr>
              <w:t xml:space="preserve">), сома </w:t>
            </w:r>
            <w:r>
              <w:rPr>
                <w:rFonts w:ascii="Times New Roman"/>
                <w:b w:val="false"/>
                <w:i/>
                <w:color w:val="000000"/>
                <w:sz w:val="20"/>
              </w:rPr>
              <w:t>(Pangasius spp., Silurus spp., Clarias spp., Ictalurus spp.), карпа (Cyprinus carpio, Carassius carassius, Ctenopharyngodon idellus, Hypophthalmichthys spp., Cirrhinus spp., Mylopharyngodon piceus</w:t>
            </w:r>
            <w:r>
              <w:rPr>
                <w:rFonts w:ascii="Times New Roman"/>
                <w:b w:val="false"/>
                <w:i w:val="false"/>
                <w:color w:val="000000"/>
                <w:sz w:val="20"/>
              </w:rPr>
              <w:t>), угря (</w:t>
            </w:r>
            <w:r>
              <w:rPr>
                <w:rFonts w:ascii="Times New Roman"/>
                <w:b w:val="false"/>
                <w:i/>
                <w:color w:val="000000"/>
                <w:sz w:val="20"/>
              </w:rPr>
              <w:t>Anguilla spp</w:t>
            </w:r>
            <w:r>
              <w:rPr>
                <w:rFonts w:ascii="Times New Roman"/>
                <w:b w:val="false"/>
                <w:i w:val="false"/>
                <w:color w:val="000000"/>
                <w:sz w:val="20"/>
              </w:rPr>
              <w:t>.), латеса нильского (</w:t>
            </w:r>
            <w:r>
              <w:rPr>
                <w:rFonts w:ascii="Times New Roman"/>
                <w:b w:val="false"/>
                <w:i/>
                <w:color w:val="000000"/>
                <w:sz w:val="20"/>
              </w:rPr>
              <w:t>Lates niloticus</w:t>
            </w:r>
            <w:r>
              <w:rPr>
                <w:rFonts w:ascii="Times New Roman"/>
                <w:b w:val="false"/>
                <w:i w:val="false"/>
                <w:color w:val="000000"/>
                <w:sz w:val="20"/>
              </w:rPr>
              <w:t>) и змееголова (</w:t>
            </w:r>
            <w:r>
              <w:rPr>
                <w:rFonts w:ascii="Times New Roman"/>
                <w:b w:val="false"/>
                <w:i/>
                <w:color w:val="000000"/>
                <w:sz w:val="20"/>
              </w:rPr>
              <w:t>Channa spp</w:t>
            </w:r>
            <w:r>
              <w:rPr>
                <w:rFonts w:ascii="Times New Roman"/>
                <w:b w:val="false"/>
                <w:i w:val="false"/>
                <w:color w:val="000000"/>
                <w:sz w:val="20"/>
              </w:rPr>
              <w:t>.)</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0304 59 100 0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пресноводной рыбы</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0304 59 900 0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0304 89 109 0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0304 89 510 0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акулы колючей (</w:t>
            </w:r>
            <w:r>
              <w:rPr>
                <w:rFonts w:ascii="Times New Roman"/>
                <w:b w:val="false"/>
                <w:i/>
                <w:color w:val="000000"/>
                <w:sz w:val="20"/>
              </w:rPr>
              <w:t>Squalus acanthias spp</w:t>
            </w:r>
            <w:r>
              <w:rPr>
                <w:rFonts w:ascii="Times New Roman"/>
                <w:b w:val="false"/>
                <w:i w:val="false"/>
                <w:color w:val="000000"/>
                <w:sz w:val="20"/>
              </w:rPr>
              <w:t>.) и акулы кошачьей (</w:t>
            </w:r>
            <w:r>
              <w:rPr>
                <w:rFonts w:ascii="Times New Roman"/>
                <w:b w:val="false"/>
                <w:i/>
                <w:color w:val="000000"/>
                <w:sz w:val="20"/>
              </w:rPr>
              <w:t>Scyliorhinus spp</w:t>
            </w:r>
            <w:r>
              <w:rPr>
                <w:rFonts w:ascii="Times New Roman"/>
                <w:b w:val="false"/>
                <w:i w:val="false"/>
                <w:color w:val="000000"/>
                <w:sz w:val="20"/>
              </w:rPr>
              <w:t>.)</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0304 89 550 0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акулы сельдевой (</w:t>
            </w:r>
            <w:r>
              <w:rPr>
                <w:rFonts w:ascii="Times New Roman"/>
                <w:b w:val="false"/>
                <w:i/>
                <w:color w:val="000000"/>
                <w:sz w:val="20"/>
              </w:rPr>
              <w:t>Lamna nasus</w:t>
            </w:r>
            <w:r>
              <w:rPr>
                <w:rFonts w:ascii="Times New Roman"/>
                <w:b w:val="false"/>
                <w:i w:val="false"/>
                <w:color w:val="000000"/>
                <w:sz w:val="20"/>
              </w:rPr>
              <w:t>)</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0304 89 590 0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акул прочих</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0304 89 900 0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0304 93 100 0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сурими</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0304 93 900 0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0304 95 500 0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мерлузы (</w:t>
            </w:r>
            <w:r>
              <w:rPr>
                <w:rFonts w:ascii="Times New Roman"/>
                <w:b w:val="false"/>
                <w:i/>
                <w:color w:val="000000"/>
                <w:sz w:val="20"/>
              </w:rPr>
              <w:t>Merluccius spp.)</w:t>
            </w:r>
            <w:r>
              <w:rPr>
                <w:rFonts w:ascii="Times New Roman"/>
                <w:b w:val="false"/>
                <w:i w:val="false"/>
                <w:color w:val="000000"/>
                <w:sz w:val="20"/>
              </w:rPr>
              <w:t xml:space="preserve"> и американского нитеперого налима (</w:t>
            </w:r>
            <w:r>
              <w:rPr>
                <w:rFonts w:ascii="Times New Roman"/>
                <w:b w:val="false"/>
                <w:i/>
                <w:color w:val="000000"/>
                <w:sz w:val="20"/>
              </w:rPr>
              <w:t>Urophycis spp.)</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0304 99 100 0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сурими</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0304 99 210 0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пресноводной рыбы</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0304 99 990 0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0402 21 170 0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содержанием жира не более 11 мас.%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0402 21 190 0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содержанием жира более 11 мас.%, но не более 27 мас.%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0406 10 200 2</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в первичных упаковках нетто-массой не более </w:t>
            </w:r>
            <w:r>
              <w:br/>
            </w:r>
            <w:r>
              <w:rPr>
                <w:rFonts w:ascii="Times New Roman"/>
                <w:b w:val="false"/>
                <w:i w:val="false"/>
                <w:color w:val="000000"/>
                <w:sz w:val="20"/>
              </w:rPr>
              <w:t>200 г, для детского питания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0406 10 200 3</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0406 10 200 9</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0406 90 130 1</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содержанием жира 45 мас.% или более при пересчете на сухое вещество, выдержанный в течение трех или более месяцев</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0406 90 130 9</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0602 20 900 0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0602 90 490 0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0810 90 200 0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тамаринд, анакардия, или акажу, личи, джекфрут, или плод хлебного дерева, саподилла, пассифлора, или страстоцвет, карамбола и питайя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1103 19 100 0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ржи</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1103 19 300 0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ячменя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1704 90 100 0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экстракт солодки, или лакрицы, содержащий более </w:t>
            </w:r>
            <w:r>
              <w:br/>
            </w:r>
            <w:r>
              <w:rPr>
                <w:rFonts w:ascii="Times New Roman"/>
                <w:b w:val="false"/>
                <w:i w:val="false"/>
                <w:color w:val="000000"/>
                <w:sz w:val="20"/>
              </w:rPr>
              <w:t>10 мас.% сахарозы, но не содержащий других добавок</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1901 10 000 0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детское питание, расфасованное для розничной продажи</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2007 10 101 0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детского питания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2007 10 911 0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детского питания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2007 10 991 0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детского питания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2007 99 930 0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тропических плодов и тропических орехов</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2008 11 100 0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арахисовое масло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2008 19 110 0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тропические орехи; смеси, содержащие 50 мас.% или более тропических орехов и тропических плодов</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2008 19 910 1</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обжаренные тропические орехи</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2008 19 910 9</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2008 50 940 0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4,5 кг или более, но менее 5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2008 50 990 0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менее 4,5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2008 97 120 0 </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из тропических плодов (включая смеси, содержащие 50 мас.% или более тропических орехов и тропических плодов)</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2008 97 140 0 </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2008 97 160 0 </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из тропических плодов (включая смеси, содержащие 50 мас.% или более тропических орехов и тропических плодов)</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2008 97 180 0 </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2008 97 320 0 </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из тропических плодов (включая смеси, содержащие 50 мас.% или более тропических орехов и тропических плодов)</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2008 97 340 0 </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2008 97 360 0 </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из тропических плодов (включая смеси, содержащие 50 мас.% или более тропических орехов и тропических плодов)</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2008 97 380 0 </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2008 97 510 0 </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из тропических плодов (включая смеси, содержащие 50 мас.% или более тропических орехов и тропических плодов)</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2008 97 590 0 </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2008 97 720 0 </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из тропических плодов (включая смеси, содержащие 50 мас.% или более тропических орехов и тропических плодов)</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2008 97 740 0 </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2008 97 760 0 </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из тропических плодов (включая смеси, содержащие 50 мас.% или более тропических орехов и тропических плодов)</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2008 97 780 0 </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2008 97 920 0 </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из тропических плодов (включая смеси, содержащие 50 мас.% или более тропических орехов и тропических плодов)</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2008 97 930 0 </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2008 97 940 0 </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из тропических плодов (включая смеси, содержащие 50 мас.% или более тропических орехов и тропических плодов)</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2008 97 960 0 </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2008 97 970 0 </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из тропических плодов (включая смеси, содержащие 50 мас.% или более тропических орехов и тропических плодов)</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2008 97 980 0 </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2008 99 240 0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тропические плоды</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2008 99 310 0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тропические плоды</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2008 99 360 0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тропические плоды</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2008 99 380 0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тропические плоды</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2008 99 480 0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тропические плоды</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2008 99 630 0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тропические плоды</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2008 99 990 0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2009 41 100 1</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упаковках объемом не более 0,35 л, для детского питания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2009 41 100 9</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2009 41 910 0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содержащий добавки сахара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2009 41 990 0 </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содержащий добавок сахара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2009 79 930 0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содержанием добавок сахара не более 30 мас.%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2009 79 990 1</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концентрированный, стоимостью, превышающей 30 евро за 100 кг нетто-массы,</w:t>
            </w:r>
            <w:r>
              <w:br/>
            </w:r>
            <w:r>
              <w:rPr>
                <w:rFonts w:ascii="Times New Roman"/>
                <w:b w:val="false"/>
                <w:i w:val="false"/>
                <w:color w:val="000000"/>
                <w:sz w:val="20"/>
              </w:rPr>
              <w:t>в бочках, цистернах, флекси-танках вместимостью не менее 40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2009 79 990 9</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2009 89 340 0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сок из тропических плодов</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2009 89 850 0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сок из тропических плодов</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2009 89 880 0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сок из тропических плодов</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2009 89 970 0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сок из тропических плодов</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2009 90 920 0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смеси соков из тропических плодов</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2009 90 950 0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смеси соков из тропических плодов</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2009 90 970 0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смеси соков из тропических плодов</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2805 30 900 0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2807 00 100 0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серная кислота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2807 00 900 0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олеум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2811 19 200 0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цианид водорода (цианистоводородная кислота)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2812 10 110 0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оксид трихлорид фосфора (хлористый фосфорил)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2812 10 150 0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фосфора трихлорид</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2812 10 160 0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фосфора пентахлорид</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2812 10 180 0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2812 10 910 0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дихлорид дисеры</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2812 10 930 0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дихлорид серы</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2812 10 940 0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фосген (карбонилхлорид)</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2812 10 950 0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дихлорид тионила (тионилхлорид)</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2812 10 990 0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2824 90 900 0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2839 90 100 0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калия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2839 90 900 0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2846 90 000 0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2848 00 000 0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Фосфиды, определенного или неопределенного химического состава, за исключением феррофосфора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2853 00 100 0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дистиллированная и кондуктометрическая вода и вода аналогичной чистоты</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2853 00 300 0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жидкий воздух (с удалением или без удаления инертных газов); сжатый воздух</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2853 00 500 0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хлористый циан</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2853 00 900 0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2903 19 100 0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1,1,1-трихлорэтан (метилхлороформ)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2903 19 800 0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2903 39 900 0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фториды и йодиды</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2903 77 100 0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трихлорфторметан</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2903 77 200 0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дихлордифторметан</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2903 77 300 0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трихлортрифторэтаны</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2903 77 400 0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дихлортетрафторэтаны</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2903 77 500 0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хлорпентафторэтан</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2903 79 110 0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метана, этана или пропана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2903 79 190 0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2903 79 210 0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метана, этана или пропана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2903 79 290 0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2903 79 900 0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2903 89 900 0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2903 99 900 0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2904 90 400 0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трихлорнитрометан (хлорпикрин)</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2904 90 950 0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2908 99 100 0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производные, содержащие только сульфогруппы,</w:t>
            </w:r>
            <w:r>
              <w:br/>
            </w:r>
            <w:r>
              <w:rPr>
                <w:rFonts w:ascii="Times New Roman"/>
                <w:b w:val="false"/>
                <w:i w:val="false"/>
                <w:color w:val="000000"/>
                <w:sz w:val="20"/>
              </w:rPr>
              <w:t>их соли и сложные эфиры</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2908 99 900 0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2912 19 100 0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бутаналь (бутиральдегид, нормальный изомер)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2912 19 900 0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2914 69 900 0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2914 70 000 0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галогенированные, сульфированные, нитрованные или нитрозированные производные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2915 70 000 0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пальмитиновая кислота, стеариновая кислота, их соли и сложные эфиры</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2915 90 000 0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2917 34 100 0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дибутилортофталаты</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2917 34 900 0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2918 19 500 0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2,2-дифенил-2-гидроксиуксусная кислота (бензиловая кислота)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2920 90 200 0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эфир фосфористой кислоты диметиловый (диметилфосфит)</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2920 90 300 0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триметилфосфит (триметоксифосфин)</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2920 90 400 0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триэтилфосфит</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2920 90 500 0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диэтилфосфонат (диэтилгидрофосфит) (диэтилфосфит)</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2920 90 850 0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соединения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2921 19 600 0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2-(N,N-диэтиламин)этилхлорид гидрохлорид, </w:t>
            </w:r>
            <w:r>
              <w:br/>
            </w:r>
            <w:r>
              <w:rPr>
                <w:rFonts w:ascii="Times New Roman"/>
                <w:b w:val="false"/>
                <w:i w:val="false"/>
                <w:color w:val="000000"/>
                <w:sz w:val="20"/>
              </w:rPr>
              <w:t>2-(N,N-диизопропиламин)этилхлорид гидрохлорид и 2-(N,N-диметиламин)этилхлорид гидрохлорид</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2922 13 100 0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триэтаноламин</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2922 13 900 0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соли триэтаноламина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2922 19 100 0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N-этилдиэтаноламин</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2922 19 200 0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2,2′-метилиминодиэтанол (N-метилдиэтаноламин)</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2922 19 300 0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2-(N,N-диизопропиламин)этанол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2922 19 850 0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2924 29 980 0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2926 90 950 0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2930 50 000 0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каптафол (ISO) и метамидофос (ISO)</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2930 90 200 0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тиодигликоль (INN) (2,2'-тиодиэтанол)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2930 90 600 0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2-(N,N-диэтиламин)этантиол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2930 90 990 0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2931 90 100 0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диметилметилфосфонат</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2931 90 400 0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(5-этил-2-метил-2-окси-1,3,2-диоксафосфинан-5-ил)метил метилметилфосфонат; бис[(5-этил-2-метил-2-окси-1,3,2-диоксафосфинан-5-ил)метил]метилфосфонат; 2,4,6-трипропил-1,3,5,2,4,6-триоксатрифосфинан 2,4,6-триоксид; диметилпропилфосфонат; диэтилэтилфосфонат; натрий 3-(тригидроксисилил)пропилметилфосфонат; смеси, состоящие главным образом из метилфосфоновой кислоты и (аминоиминометил)мочевины (в соотношении 50:50)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2931 90 900 1</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2-хлоpэтилфосфоновая кислота; кpемнийоpганические соединения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2931 90 900 2</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N-фосфонометил-глицин, его калиевая и изопропиламинная соли</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2931 90 900 9</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2933 99 800 9</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2935 00 300 0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3-(1-[7-(гексадецилсульфониламино)-1Н-индол-3-ил]-3-оксо-1Н,3Н-нафто[1,8-cd]-пиран-1-ил)-N,N-диметил-1Н-индол-7-сульфонамид; метосулам (ISO)</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2935 00 900 0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2939 91 000 0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кокаин, экгонин, левометамфетамин, метамфетамин (INN), рацемат метамфетамина; соли, сложные эфиры и их прочие производные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2939 99 000 0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3002 10 100 1</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против яда змей</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3002 10 100 9</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3002 10 910 0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гемоглобин, глобулины крови и сывороточные глобулины</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3002 10 950 1</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факторы свертываемости крови</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3002 10 950 9</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3002 10 990 0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3003 20 000 0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прочие антибиотики</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3003 40 000 1</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эфедрин или его соли</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3003 40 000 2</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псевдоэфедрин или его соли</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3003 40 000 3</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норэфедрин или его соли</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3003 40 000 9</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3004 40 000 2</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эфедрин или его соли</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3004 40 000 3</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псевдоэфедрин или его соли</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3004 40 000 4</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норэфедрин или его соли</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3004 40 000 5</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расфасованные в формы или упаковки для розничной продажи и содержащие в качестве основного действующего вещества только: кофеин-бензоат натрия или ксантинола никотинат, или папаверин, или пилокарпин, или теобромин, или теофиллин</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3004 40 000 8</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3006 60 100 1</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расфасованные в формы или упаковки для розничной продажи</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3006 60 100 9</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3006 60 900 0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основе спермицидов</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3808 50 000 1</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в качестве действующего вещества только 4,6-динитро-о-крезол (ДНОК (ISO)) или его соли, только трибутилолова соединения или смеси указанных веществ</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3808 50 000 9</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3901 90 900 0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3904 10 001 0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пастообразующая поливинилхлоридная эмульсионная смола (с содержанием влаги 0,2 мас.%; эмульгатора (соли алифатических и карбоновых кислот) 0,1 мас.%; щелочи 0,1 мас.%; винилхлорида 0,6 мас.%) для изготовления вспененного линолеума с химическим тиснением пенистого слоя и прозрачным слоем повышенной прочности (типа марок: "Инавил ЕП-724", "Инавил ЕП-705", "Сольвик 367HЦ")</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3904 10 009 1</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пастообразующие поливинилхлоридные эмульсионные, микросуспензионные и поливинилхлоридэкстендер смолы с массой сульфатной золы не более 0,25%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3904 10 009 9</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3907 60 200 0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имеющий характеристическую вязкость 78 мл/г или выше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3907 60 800 0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3909 30 000 1</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полиметиленфенилизоцианат (полимерный МДИ)</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3909 30 000 9</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3926 30 000 1</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промышленной сборки моторных транспортных средств товарных позиций 8701 – 8705, их узлов</w:t>
            </w:r>
            <w:r>
              <w:br/>
            </w:r>
            <w:r>
              <w:rPr>
                <w:rFonts w:ascii="Times New Roman"/>
                <w:b w:val="false"/>
                <w:i w:val="false"/>
                <w:color w:val="000000"/>
                <w:sz w:val="20"/>
              </w:rPr>
              <w:t>и агрегатов5)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3926 30 000 9</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3926 90 970 7</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4410 11 300 0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поверхностью, покрытой бумагой, пропитанной меламином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4412 10 000 1</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имеющая, по крайней мере, один наружный слой из древесины тропических пород, указанных в дополнительном примечании Евразийского экономического союза 3 к данной группе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4412 10 000 4</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имеющие, по крайней мере, один наружный слой из древесины тропических пород, указанных в дополнительном примечании Евразийского экономического союза 3 к данной группе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4412 31 900 0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4412 32 100 0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из ольхи, ясеня, бука, березы, вишни, каштана, вяза, гикори, граба, конского каштана, липы, клена, дуба, чинары, тополя, белой акации, грецкого ореха или </w:t>
            </w:r>
            <w:r>
              <w:br/>
            </w:r>
            <w:r>
              <w:rPr>
                <w:rFonts w:ascii="Times New Roman"/>
                <w:b w:val="false"/>
                <w:i w:val="false"/>
                <w:color w:val="000000"/>
                <w:sz w:val="20"/>
              </w:rPr>
              <w:t>тюльпанного дерева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4412 32 900 0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4412 39 000 0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4412 94 100 1</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имеющие, по крайней мере, один наружный слой из древесины тропических пород, указанных в дополнительном примечании Евразийского экономического союза 3 к данной группе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4412 99 300 1</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имеющие, по крайней мере, один наружный слой из древесины тропических пород, указанных в дополнительном примечании Евразийского экономического союза 3 к данной группе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4412 99 400 0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ольхи, ясеня, бука, березы, вишни, каштана, вяза, гикори, граба, конского каштана, липы, клена, дуба, чинары, тополя, белой акации, грецкого ореха или тюльпанного дерева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4412 99 500 1</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имеющие, по крайней мере, один наружный слой из древесины лиственных пород, кроме тропических пород, указанных в дополнительном примечании Евразийского экономического союза 3 к данной группе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5006 00 900 0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пряжа из шелкового гребенного очеса или прочих шелковых отходов; волокно из фиброина шелкопряда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5111 19 100 0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поверхностной плотностью более 300 г/м2, но не</w:t>
            </w:r>
            <w:r>
              <w:br/>
            </w:r>
            <w:r>
              <w:rPr>
                <w:rFonts w:ascii="Times New Roman"/>
                <w:b w:val="false"/>
                <w:i w:val="false"/>
                <w:color w:val="000000"/>
                <w:sz w:val="20"/>
              </w:rPr>
              <w:t>более 450 г/м2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5111 19 900 0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поверхностной плотностью более 450 г/м2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5111 30 300 0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более 300 г/м2, но не более 450 г/м2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5111 30 900 0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более 450 г/м2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5111 90 930 0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поверхностной плотностью более 300 г/м2, но не более 450 г/м2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5111 90 990 0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поверхностной плотностью более 450 г/м2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5112 19 100 0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поверхностной плотностью более 200 г/м2, но не более 375 г/м2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5112 19 900 0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поверхностной плотностью более 375 г/м2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5112 30 300 0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более 200 г/м2, но не более 375 г/м2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5112 30 900 0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более 375 г/м2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5112 90 930 0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поверхностной плотностью более 200 г/м2, но не более 375 г/м2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5112 90 990 0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поверхностной плотностью более 375 г/м2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5402 59 100 0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полипропиленовые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5402 59 900 0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5402 69 100 0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полипропиленовые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5402 69 900 0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5502 00 100 0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вискозный</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5502 00 400 0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ацетатный</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5502 00 800 0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6005 31 100 0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гардин, включая полотно для тюлевых занавесей</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6005 31 500 0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кружево основовязаное, кроме полотна для гардин или полотна для тюлевых занавесей</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6005 31 900 0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6005 32 100 0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гардин, включая полотно для тюлевых занавесей</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6005 32 500 0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кружево основовязаное, кроме полотна для гардин или полотна для тюлевых занавесей</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6005 32 900 0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6005 33 100 0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гардин, включая полотно для тюлевых занавесей</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6005 33 500 0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кружево основовязаное, кроме полотна для гардин или полотна для тюлевых занавесей</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6005 33 900 0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6005 34 100 0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гардин, включая полотно для тюлевых занавесей</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6005 34 500 0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кружево основовязаное, кроме полотна для гардин или полотна для тюлевых занавесей</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6005 34 900 0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6115 10 100 0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чулки для страдающих варикозным расширением вен из синтетических нитей</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6115 10 900 1</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колготы для страдающих варикозным расширением вен из синтетических нитей линейной плотности одиночной нити 67 дтекс или более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6115 10 900 2</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гольфы для страдающих варикозным расширением вен из синтетических нитей линейной плотности одиночной нити 67 дтекс или более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6115 10 900 9</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6210 10 900 0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материалов товарной позиции 5603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6307 90 990 0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6907 90 800 0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6908 90 200 0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7019 90 100 0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нетекстильные волокна навалом или в пучках</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7019 90 910 0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текстильных волокон</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7019 90 990 0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8407 33 000 0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 рабочим объемом цилиндров двигателя более </w:t>
            </w:r>
            <w:r>
              <w:br/>
            </w:r>
            <w:r>
              <w:rPr>
                <w:rFonts w:ascii="Times New Roman"/>
                <w:b w:val="false"/>
                <w:i w:val="false"/>
                <w:color w:val="000000"/>
                <w:sz w:val="20"/>
              </w:rPr>
              <w:t>250 см3, но не более 1000 см3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8418 91 000 0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мебель для встраивания холодильно-морозильного оборудования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8424 81 100 0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приспособления для полива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8424 81 300 0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переносные приспособления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8424 81 910 0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распылители и распределители порошков, предназначенные для установки на тракторах или для буксирования этими тракторами</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8424 81 990 0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8432 30 110 0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сеялки точного высева с центральным приводом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8432 30 190 0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8432 30 900 0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сажалки и машины рассадопосадочные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8432 40 100 0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распределения минеральных или химических удобрений</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8432 40 900 0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8443 99 900 9</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8451 30 300 0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2500 Вт</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8451 30 800 0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8452 30 100 0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единственной плоской гранью на хвостовике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8452 30 900 0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8455 30 900 0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стальные, литые или обработанные давлением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8456 10 001 0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работающие с использованием процессов лазерного излучения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8456 10 009 0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8456 90 800 0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8457 10 900 3</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ракетно-космической промышленности16)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8458 11 200 1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ракетно-космической промышленности16)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8458 11 490 1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ракетно-космической промышленности16)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8458 91 200 2</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ракетно-космической промышленности16)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8459 40 100 1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расточки внутренней поверхности "бутылочной" формы деталей типа "вал" с мощностью двигателя главного привода не более 45 кВт, для авиационной промышленности5)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8459 40 100 9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8459 40 900 0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8459 61 900 2</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ракетно-космической промышленности16)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8460 11 000 1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ленточно-шлифовальные для шлифовки и доводки прецизионных деталей сложнопрофильной формы с мощностью двигателя привода не более 20 кВт, для авиационной промышленности5)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8460 11 000 9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8460 19 000 0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8460 21 110 0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станки внутришлифовальные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8460 21 150 0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станки бесцентрово-шлифовальные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8460 21 190 0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8460 21 900 1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многокоординатные для шлифования профильных поверхностей с мощностью двигателя привода </w:t>
            </w:r>
            <w:r>
              <w:br/>
            </w:r>
            <w:r>
              <w:rPr>
                <w:rFonts w:ascii="Times New Roman"/>
                <w:b w:val="false"/>
                <w:i w:val="false"/>
                <w:color w:val="000000"/>
                <w:sz w:val="20"/>
              </w:rPr>
              <w:t>10 кВт и более, но не более 100 кВт, для авиационной промышленности5)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8460 21 900 2</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ракетно-космической промышленности16)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8460 21 900 8</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8460 29 100 1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станки внутришлифовальные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8460 29 100 9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8460 29 900 1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ракетно-космической промышленности16)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8460 29 900 9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8460 90 900 5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шлифования заготовок столовых приборов5)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8460 90 900 8</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8461 20 000 2</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ракетно-космической промышленности16)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8461 40 110 4</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для ракетно-космической промышленности16)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8462 21 800 3</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для ракетно-космической промышленности16)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8501 20 000 1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более 735 Вт, но не более 150 кВт, для гражданских воздушных судов5)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8501 31 000 0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не более 750 Вт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8501 33 000 1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двигатели мощностью не более 150 кВт и генераторы, для гражданских воздушных судов5)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8501 33 000 2</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двигатели постоянного тока мощностью более </w:t>
            </w:r>
            <w:r>
              <w:br/>
            </w:r>
            <w:r>
              <w:rPr>
                <w:rFonts w:ascii="Times New Roman"/>
                <w:b w:val="false"/>
                <w:i w:val="false"/>
                <w:color w:val="000000"/>
                <w:sz w:val="20"/>
              </w:rPr>
              <w:t>75 кВт, но не более 100 кВт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8501 34 000 0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более 375 кВт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8501 40 200 1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мощностью более 735 Вт, но не более 750 Вт, для гражданских воздушных судов5)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8501 40 800 1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мощностью не более 150 кВт, для гражданских воздушных судов5)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8501 52 300 0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мощностью более 7,5 кВт, но не более 37 кВт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8501 61 200 0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мощностью не более 7,5 кВА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8501 61 800 0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мощностью более 7,5 кВА, но не более 75 кВА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8501 62 000 0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более 75 кВА, но не более 375 кВА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8501 63 000 0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более 375 кВА, но не более 750 кВА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8501 64 000 0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более 750 кВА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8502 11 200 0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мощностью не более 7,5 кВА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8502 11 800 0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мощностью более 7,5 кВА, но не более 75 кВА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8502 12 000 0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более 75 кВА, но не более 375 кВА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8502 13 200 0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мощностью более 375 кВА, но не более 750 кВА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8502 13 400 0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мощностью более 750 кВА, но не более 2000 кВА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8502 13 800 0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мощностью более 2000 кВА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8502 20 200 0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не более 7,5 кВА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8502 20 400 0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более 7,5 кВА, но не более 375 кВА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8502 20 600 0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более 375 кВА, но не более 750 кВА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8502 20 800 0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более 750 кВА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8528 41 000 0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используемые исключительно или главным образом в вычислительных системах товарной позиции 8471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8528 49 100 1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8528 49 100 9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8528 49 800 1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соотношением ширина/высота экрана менее 1,5 для гражданских воздушных судов5)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8528 49 800 9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8528 51 000 0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используемые исключительно или главным образом в вычислительных системах товарной позиции 8471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8528 59 100 1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8528 59 100 9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8528 59 400 1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8528 59 400 9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8528 59 800 1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8528 59 800 9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8528 61 000 0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используемые исключительно или главным образом в вычислительных системах товарной позиции 8471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8528 69 100 0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работающие с помощью плоской дисплейной панели (например, устройства на жидких кристаллах), способной отображать цифровую информацию, полученную от вычислительной машины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8528 69 910 0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черно-белого или другого монохромного изображения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8528 69 990 1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цифровые проекторы с выходным разрешением 2048 x 1080 пикселей и более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8528 69 990 9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8528 71 130 0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аппараты с приборами на основе микропроцессора, содержащие модем для получения доступа в Интернет и имеющие функцию интерактивного информационного обмена, способные принимать телевизионные сигналы (телевизионные приемники с коммуникационной функцией)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8528 71 900 0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8542 31 901 1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цифровые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8544 20 000 1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номинальным диаметром по изоляции 9 мм и более, но не более 35 мм, номинальным волновым сопротивлением не более 50 Ом, с диэлектриком из полимерного материала, внешним проводником в виде гофрированной или негофрированной металлической трубки, с оболочкой из полимерного материала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8544 20 000 9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8701 10 000 0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тракторы, управляемые рядом идущим водителем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8701 90 110 0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18 кВт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8701 90 200 0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18 кВт, но не более 37 кВт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8701 90 250 0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37 кВт, но не более 59 кВт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8701 90 310 0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59 кВт, но не более 75 кВт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8701 90 350 0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75 кВт, но не более 90 кВт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8701 90 390 1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трелевочные тракторы (скиддеры) для лесного хозяйства, колесные, новые, с мощностью двигателя более 90 кВт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8701 90 390 9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8701 90 500 0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бывшие в эксплуатации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8701 90 900 0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8702 90 901 0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автомобили, специально предназначенные для медицинских целей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8702 90 902 0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автобусы, предназначенные для перевозки более 120 человек, включая водителя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8702 90 909 0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8703 23 191 0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рабочим объемом цилиндров двигателя более 1500 см3, но не более 1800 см3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8703 23 192 1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рабочим объемом цилиндров двигателя более 1800 см3, но не более 2300 см3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8703 23 192 2</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8703 23 199 0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специально предназначенные для медицинских целей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8703 23 901 3</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7 лет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8703 23 901 4</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5 лет, но не более 7 лет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8703 23 901 8</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8703 23 902 2</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автомобили, с момента выпуска которых прошло более 7 лет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8703 23 902 3</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автомобили, с момента выпуска которых прошло более 5 лет, но не более 7 лет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8703 23 902 4</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8703 23 902 7</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автомобили, с момента выпуска которых прошло более 7 лет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8703 23 902 8</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автомобили, с момента выпуска которых прошло более 5 лет, но не более 7 лет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8703 23 902 9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8703 23 909 0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8703 90 101 0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автомобили, специально предназначенные для медицинских целей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8703 90 109 1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содержащие в качестве ходовых исключительно электродвигатели (один или несколько)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8703 90 109 9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8703 90 901 0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автомобили, специально предназначенные для медицинских целей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8703 90 909 0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8704 10 101 1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шарнирно-сочлененной рамой и полной массой более 45 т, но не более 50 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8704 90 000 1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полной массой транспортного средства не более 5 т, содержащие в качестве ходовых исключительно электродвигатели (один или несколько)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8705 90 100 1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новые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8705 90 100 5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бывшие в эксплуатации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8705 90 900 1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новые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8705 90 900 5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бывшие в эксплуатации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8716 10 100 0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складывающиеся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8716 10 910 0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более 750 кг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8716 10 940 0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750 кг, но не более 1600 кг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8716 10 960 0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1600 кг, но не более 3500 кг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8716 10 990 0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3500 кг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8716 39 510 0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одноосные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8716 39 590 1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прицепы автомобильные, с полной массой более 15 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8716 39 590 9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9401 51 000 0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бамбука или ротанга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9403 81 000 0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бамбука или ротанга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9406 00 110 0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мобильные дома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9406 00 200 0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древесины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9406 00 310 0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теплицы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9406 00 380 1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медицинских целей4)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9406 00 380 9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9406 00 800 1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медицинских целей4)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9406 00 800 9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9619 00 310 0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волокон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9619 00 390 0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9619 00 410 0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трикотажные машинного или ручного вязания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9619 00 490 0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9619 00 510 1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детские пеленки и подгузники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9619 00 510 9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9619 00 590 1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детские пеленки и подгузники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9619 00 590 9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9619 00 900 1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детские пеленки и подгузники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9619 00 900 9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Решению Высшего</w:t>
            </w:r>
            <w:r>
              <w:br/>
            </w:r>
            <w:r>
              <w:rPr>
                <w:rFonts w:ascii="Times New Roman"/>
                <w:b w:val="false"/>
                <w:i w:val="false"/>
                <w:color w:val="000000"/>
                <w:sz w:val="20"/>
              </w:rPr>
              <w:t>Евразийского экономического совета</w:t>
            </w:r>
            <w:r>
              <w:br/>
            </w:r>
            <w:r>
              <w:rPr>
                <w:rFonts w:ascii="Times New Roman"/>
                <w:b w:val="false"/>
                <w:i w:val="false"/>
                <w:color w:val="000000"/>
                <w:sz w:val="20"/>
              </w:rPr>
              <w:t xml:space="preserve">от 26 декабря2016 г. № 25 </w:t>
            </w:r>
          </w:p>
        </w:tc>
      </w:tr>
    </w:tbl>
    <w:bookmarkStart w:name="z13" w:id="6"/>
    <w:p>
      <w:pPr>
        <w:spacing w:after="0"/>
        <w:ind w:left="0"/>
        <w:jc w:val="left"/>
      </w:pPr>
      <w:r>
        <w:rPr>
          <w:rFonts w:ascii="Times New Roman"/>
          <w:b/>
          <w:i w:val="false"/>
          <w:color w:val="000000"/>
        </w:rPr>
        <w:t xml:space="preserve"> Позиции, включаемые в перечень чувствительных товаров, в отношении которых решение об изменении ставки ввозной таможенной пошлины принимается Советом Евразийской экономической комиссии</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9950"/>
        <w:gridCol w:w="1709"/>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r>
              <w:br/>
            </w:r>
            <w:r>
              <w:rPr>
                <w:rFonts w:ascii="Times New Roman"/>
                <w:b w:val="false"/>
                <w:i w:val="false"/>
                <w:color w:val="000000"/>
                <w:sz w:val="20"/>
              </w:rPr>
              <w:t>ТН ВЭД</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0301 93 000 0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карп (Cyprinus spp., Carassius spp., Ctenopharyngodon idellus, Hypophthalmichthys spp., Cirrhinus spp., Mylopharyngodon piceus, Catla catla, Labeo spp., Osteochilus hasselti, Leptobarbus hoeveni, Megalobrama spp.)</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0301 99 182 0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0301 99 186 0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0302 49 110 0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промышленного производства продуктов товарной позиции 1604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0302 49 190 0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0302 49 900 1</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мойва (Mallotus villosus)</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0302 49 900 9</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0302 73 000 0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карп (Cyprinus spp., Carassius spp., Ctenopharyngodon idellus, Hypophthalmichthys spp., Cirrhinus spp., Mylopharyngodon piceus, Catla catla, Labeo spp., Osteochilus hasselti, Leptobarbus hoeveni, Megalobrama spp.)</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0302 81 100 0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акула вида Squalus acanthias</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0302 81 200 0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акула видов Scyliorhinus spp.</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0302 81 300 0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акула сельдевая (Lamna nasus)</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0302 89 106 0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0302 89 107 0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0302 89 900 0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0302 91 000 0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печень, икра и молоки</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0302 92 000 0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плавники акульи</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0302 99 000 1</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форели (Salmo trutta, Oncorhynchus mykiss, Oncorhynchus clarki, Oncorhynchus aguabonita, Oncorhynchus gilae, Oncorhynchus apache и Oncorhynchus chrysogaster), лосося тихоокеанского (Oncorhynchus nerka, Oncorhynchus gorbuscha, Oncorhynchus keta, Oncorhynchus tschawytscha, Oncorhynchus kisutch, Oncorhynchus masou и Oncorhynchus rhodurus), лосося атлантического (Salmo salar) и лосося дунайского (Hucho hucho)</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0302 99 000 2</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акульи</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0302 99 000 3</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камбалообразных семейств Pleuronectidae, Bothidae, Cynoglossidae, Soleidae, Scophthalmidae и Citharidae, тунца вида Euthynnus (Katsuwonus) pelamis, сардины вида Sardina pilchardus, сардины рода Sardinops, сардинеллы видов Sardinella spp., кильки или шпрот вида Sprattus sprattus, угря видов Anguilla spp.</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0302 99 000 4</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тунца видов Thunnus alalunga, Thunnus albacares, сельди видов Clupea harengus, Clupea pallasii, скумбрии видов Scomber scombrus, Scomber australasicus, Scomber japonicus</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0302 99 000 5</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сайды (Pollachius virens), мойвы (Mallotus villosus)</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0302 99 000 6</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трески (Gadus morhua, Gadus ogac, Gadus macrocephalus), пикши (Melanogrammus aeglefinus), окуня морского (Sebastes spp.)</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0302 99 000 9</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0303 25 000 0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карп (Cyprinus spp., Carassius spp., Ctenopharyngodon idellus, Hypophthalmichthys spp., Cirrhinus spp., Mylopharyngodon piceus, Catla catla, Labeo spp., Osteochilus hasselti, Leptobarbus hoeveni, Megalobrama spp.)</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0303 39 100 0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камбала речная (Platichthys flesus)</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0303 55 900 2</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ставрида вида Caranx trachurus</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0303 55 900 8</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0303 59 100 0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анчоусы (Engraulis spp.)</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0303 59 210 1</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неразделанный</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0303 59 210 2</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без жабр и внутренностей</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0303 59 210 9</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прочей разделки (например, "обезглавленный")</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0303 59 290 0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0303 59 900 1</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мойва (Mallotus villosus)</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0303 59 900 9</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0303 81 200 0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акула видов Scyliorhinus spp.</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0303 81 300 0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акула сельдевая (Lamna nasus)</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0303 89 106 0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0303 89 107 0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0303 89 210 3</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неразделанная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0303 89 210 4</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без жабр и внутренностей</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0303 89 210 8</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прочей разделки (например, "обезглавленная")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0303 89 900 3</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рыба вида Kathetostoma giganteum</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0303 89 900 7</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0303 91 100 0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икра и молоки для производства дезоксирибонуклеиновой кислоты или сульфата протамина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0303 91 900 0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0303 92 000 0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плавники акульи</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0303 99 000 1</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лососевых вида Oncorhynchus nerka, Oncorhynchus gorbuscha, Oncorhynchus keta, Oncorhynchus tschawytscha, Oncorhynchus kisutch, Oncorhynchus masou или Oncorhynchus rhodurus; рыбы вида Pelotreis flavilatus или Peltorhamphus novaezealandiae; мерлузы рода Merluccius; американского нитеперого налима рода Urophycis; мерланга вида Merlangius merlangus; рыбы вида Kathetostoma giganteum</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0303 99 000 2</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лососевых других видов</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0303 99 000 3</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скумбрии вида Scomber australasicus, Scomber scombrus или Scomber japonicus; сельди (Clupea harengus, Clupea pallasii); путассу северной (Micromesistius poutassou)</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0303 99 000 4</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ставриды обыкновенной (Trachurus trachurus, Caranx trachurus); рыбы рода Euthynnus, кроме скипджека, или тунца полосатого (Euthynnus (Katsuwonus) pelamis)</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0303 99 000 5</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окуня морского (Sebastes spp.)</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0303 99 000 6</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палтуса тихоокеанского (Hippoglossus stenolepis); меч-рыбы (Xiphias gladius); трески (Gadus morhua, Gadus ogac, Gadus macrocephalus); пикши (Melanogrammus aeglefinus); сайды (Pollachius virens); лаврака (Dicentrarchus spp.)</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0303 99 000 7</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угря (Anguilla spp.); камбалообразных (Pleuronectidae, Bothidae, Cynoglossidae, Soleidae, Scophthalmidae и Citharidae, кроме видов Reinhardtius hippoglossoides, Hippoglossus hippoglossus, Hippoglossus stenolepis, Solea spp., Pelotreis flavilatus, Peltorhamphus novaezealandiae); скипджека, или тунца полосатого (Euthynnus (Katsuwonus) pelamis); тунцов (рода Thunnus, кроме видов Thunnus alalunga, Thunnus albacares); минтая (Theragra chalcogramma); путассу южной (Micromesistius australis); рыбы вида Boreogadus saida; сайды серебристой (Pollachius pollachius); макруронуса новозеландского (Macruronus novaezealandiae); мольвы (Molva spp.); рыбы вида Orcynopsis unicolor; анчоусов (Engraulis spp.); карася морского (Dentex dentex и Pagellus spp.); леща морского обыкновенного (Brama spp.); удильщика (Lophius spp.); конгрио черного (Genypterus blacodes)</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0303 99 000 8</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палтуса черного, или палтуса синекорого (Reinhardtius hippoglossoides)</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0303 99 000 9</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0304 47 000 0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акул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0304 48 000 0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скатов и ромбовых скатов (Rajidae)</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0304 49 108 0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0304 49 800 0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0304 51 000 0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тилапии (Oreochromis spp.), сома (Pangasius spp., Silurus spp., Clarias spp., Ictalurus spp.), карпа (Cyprinus spp., Carassius spp., Ctenopharyngodon idellus, Hypophthalmichthys spp., Cirrhinus spp., Mylopharyngodon piceus, Catla catla, Labeo spp., Osteochilus hasselti, Leptobarbus hoeveni, Megalobrama spp.), угря (Anguilla spp.), латеса нильского (Lates niloticus) и змееголова (Channa spp.)</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0304 56 000 0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акул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0304 57 000 0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скатов и ромбовых скатов (Rajidae)</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0304 59 200 0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пресноводной рыбы</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0304 59 800 0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0304 88 100 0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акулы колючей (Squalus acanthias spp.) и акулы кошачьей (Scyliorhinus spp.)</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0304 88 200 0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акулы сельдевой (Lamna nasus)</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0304 88 500 0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акул прочих</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0304 88 900 0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скатов и ромбовых скатов (Rajidae)</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0304 89 108 0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0304 89 800 0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0304 93 200 0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сурими</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0304 93 800 0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0304 95 500 0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мерлузы рода Merluccius</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0304 96 100 0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сурими</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0304 96 900 0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0304 97 100 0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сурими</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0304 97 900 0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0304 99 110 0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сурими</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0304 99 220 0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пресноводной рыбы</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0304 99 980 0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0402 21 180 0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0406 10 300 0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моцарелла в жидкости или нет</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0406 10 500 1</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первичных упаковках нетто-массой не более 200 г, для детского питания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0406 10 500 2</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0406 10 500 9</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0406 90 130 0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Эмменталер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0602 20 200 0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открытой корневой системой</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0602 20 300 0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цитрусовые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0602 20 800 0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0602 90 460 0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 открытой корневой системой</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0602 90 470 0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хвойные и вечнозеленые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0602 90 480 0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0810 90 200 0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тамаринд, анакардия, или акажу, личи, джекфрут, саподилла, пассифлора, или страстоцвет, карамбола и питайя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1103 19 200 0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ржи или ячменя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1211 20 000 0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корни женьшеня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1211 90 860 1</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корни солодки</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1211 90 860 9</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1704 90 100 0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экстракт солодки, содержащий более 10 мас.% сахарозы, но не содержащий других добавок</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1901 10 000 0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готовые пищевые продукты, предназначенные для детей раннего возраста, расфасованные для розничной продажи</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2007 10 101 0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детей раннего возраста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2007 10 911 0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детей раннего возраста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2007 10 991 0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детей раннего возраста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2007 99 930 0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тропических фруктов и тропических орехов</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2008 11 100 0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арахисовая паста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2008 19 120 0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тропические орехи; смеси, содержащие 50 мас.% или более тропических орехов</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2008 19 920 1</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обжаренные тропические орехи</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2008 19 920 9</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2008 50 980 0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менее 5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2008 97 030 0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более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2008 97 050 0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не более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2008 97 120 0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из тропических фруктов (включая смеси, содержащие 50 мас.% или более тропических орехов и тропических фруктов)</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2008 97 140 0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2008 97 160 0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из тропических фруктов (включая смеси, содержащие 50 мас.% или более тропических орехов и тропических фруктов)</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2008 97 180 0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2008 97 320 0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из тропических фруктов (включая смеси, содержащие 50 мас.% или более тропических орехов и тропических фруктов)</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2008 97 340 0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2008 97 360 0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из тропических фруктов (включая смеси, содержащие 50 мас.% или более тропических орехов и тропических фруктов)</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2008 97 380 0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2008 97 510 0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из тропических фруктов (включая смеси, содержащие 50 мас.% или более тропических орехов и тропических фруктов)</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2008 97 590 0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2008 97 720 0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из тропических фруктов (включая смеси, содержащие 50 мас.% или более тропических орехов и тропических фруктов)</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2008 97 740 0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2008 97 760 0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из тропических фруктов (включая смеси, содержащие 50 мас.% или более тропических орехов и тропических фруктов)</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2008 97 780 0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2008 97 920 0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из тропических фруктов (включая смеси, содержащие 50 мас.% или более тропических орехов и тропических фруктов)</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2008 97 930 0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2008 97 940 0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из тропических фруктов (включая смеси, содержащие 50 мас.% или более тропических орехов и тропических фруктов)</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2008 97 960 0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2008 97 970 0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из тропических фруктов (включая смеси, содержащие 50 мас.% или более тропических орехов и тропических фруктов)</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2008 97 980 0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2008 99 240 0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тропические фрукты</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2008 99 310 0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тропические фрукты</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2008 99 360 0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тропические фрукты</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2008 99 380 0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тропические фрукты</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2008 99 480 0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тропические фрукты</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2008 99 630 0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тропические фрукты</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2008 99 980 0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2009 41 920 1</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упаковках объемом не более 0,35 л, для детского питания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2009 41 920 9</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2009 41 990 0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содержащий добавок сахара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2009 79 980 1</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содержанием добавок сахара не более 30 мас.%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2009 79 980 2</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концентрированный, стоимостью, превышающей 30 евро за 100 кг нетто-массы, в бочках, цистернах, флекси-танках вместимостью не менее 40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2009 79 980 9</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прочий</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2009 89 340 0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сок из тропических фруктов</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2009 89 850 0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сок из тропических фруктов</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2009 89 880 0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сок из тропических фруктов</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2009 89 970 0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сок из тропических фруктов</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2009 90 920 0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смеси соков из тропических фруктов</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2009 90 950 0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смеси соков из тропических фруктов</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2009 90 970 0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смеси соков из тропических фруктов</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2805 30 200 0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церий, лантан, празеодим, неодим и самарий</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2805 30 300 0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европий, гадолиний, тербий, диспрозий, гольмий, эрбий, тулий, иттербий, лютеций и иттрий</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2805 30 400 0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скандий</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2805 30 800 0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2807 00 000 1</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серная кислота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2807 00 000 9</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олеум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2811 12 000 0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цианид водорода (цианистоводородная кислота)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2812 11 000 0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дихлорид карбонила (фосген)</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2812 12 000 0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оксихлорид фосфора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2812 13 000 0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трихлорид фосфора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2812 14 000 0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пентахлорид фосфора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2812 15 000 0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монохлорид серы</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2812 16 000 0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дихлорид серы</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2812 17 000 0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хлорид тионила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2812 19 000 0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2824 90 000 9</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2839 90 000 0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2846 90 100 0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соединения лантана, празеодима, неодима или самария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2846 90 200 0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соединения европия, гадолиния, тербия, диспрозия, гольмия, эрбия, тулия, иттербия, лютеция или иттрия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2846 90 300 0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соединения скандия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2846 90 900 0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соединения смесей металлов</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2853 10 000 0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хлористый циан (хлорциан)</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2853 90 100 0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дистиллированная и кондуктометрическая вода и вода аналогичной чистоты</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2853 90 300 0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жидкий воздух (с удалением или без удаления инертных газов); сжатый воздух</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2853 90 900 0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2903 19 000 0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2903 39 210 0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дифторметан</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2903 39 230 0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трифторметан</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2903 39 240 0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пентафторэтан и 1,1,1-трифторэтан</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2903 39 250 0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1,1-дифторэтан</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2903 39 260 0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1,1,1,2-тетрафторэтан</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2903 39 270 0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пентафторпропаны, гексафторпропаны и гептафторпропаны</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2903 39 280 0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перфторированные насыщенные фториды</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2903 39 290 0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насыщенные фториды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2903 39 310 0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2,3,3,3-тетрафторпропен</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2903 39 350 0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1,3,3,3-тетрафторпропен</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2903 39 390 0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ненасыщенные фториды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2903 39 800 0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йодиды</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2903 77 600 0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трихлорфторметан, дихлордифторметан, трихлортрифторэтаны, дихлортетрафторэтаны и хлорпентафторэтан</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2903 79 300 0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галогенированные, содержащие только бром и хлор или содержащие только фтор и хлор, или содержащие только фтор и бром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2903 79 800 0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2903 83 000 0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мирекс (ISO)</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2903 89 800 0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2903 93 000 0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пентахлорбензол (ISO)</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2903 94 000 0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гексабромбифенилы</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2903 99 800 0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2904 31 000 0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перфтороктансульфоновая кислота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2904 32 000 0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перфтороктансульфонат аммония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2904 33 000 0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перфтороктансульфонат лития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2904 34 000 0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перфтороктансульфонат калия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2904 35 000 0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соли перфтороктансульфоновой кислоты</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2904 36 000 0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перфтороктансульфонилфторид</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2904 91 000 0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трихлорнитрометан (хлорпикрин)</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2904 99 000 0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2908 99 000 0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2910 50 000 0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эндрин (ISO)</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2912 19 000 0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2914 62 000 0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коэнзим Q10 (убидекаренон (INN))</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2914 69 800 0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2914 71 000 0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хлордекон (ISO)</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2914 79 000 0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2915 70 400 0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пальмитиновая кислота, ее соли и сложные эфиры</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2915 70 500 0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стеариновая кислота, ее соли и сложные эфиры</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2915 90 300 0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лауриновая кислота, ее соли и сложные эфиры</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2915 90 700 0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2917 34 000 0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эфиры ортофталевой кислоты сложные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2918 17 000 0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2,2-дифенил-2-гидроксиуксусная кислота (бензиловая кислота)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2920 21 000 0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диметилфосфит</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2920 22 000 0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диэтилфосфит</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2920 23 000 0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триметилфосфит</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2920 24 000 0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триэтилфосфит</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2920 29 000 0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2920 30 000 0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эндосульфан (ISO)</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2920 90 700 0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соединения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2921 12 000 0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2-(N,N-диметиламин)этилхлорид гидрохлорид</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2921 13 000 0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2-(N,N-диэтиламин)этилхлорид гидрохлорид</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2921 14 000 0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2-(N,N-диизопропиламин) этилхлорид гидрохлорид</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2922 15 000 0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триэтаноламин</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2922 16 000 0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диэтаноламмония перфтороктансульфонат</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2922 17 000 0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метилдиэтаноламин и этилдиэтаноламин</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2922 18 000 0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2-(N,N-диизопропиламин)этанол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2922 19 400 0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соли триэтаноламина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2922 19 700 0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2923 30 000 0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тетраэтиламмония перфтороктансульфонат</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2923 40 000 0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дидецилдиметиламмония перфтороктансульфонат</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2924 25 000 0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алахлор (ISO)</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2924 29 990 0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2926 40 000 0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альфа-фенилацетоацетонитрил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2926 90 980 0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2930 60 000 0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2-(N,N-диэтиламино)этантиол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2930 70 000 0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бис(2-гидроксиэтил)сульфид (тиодигликоль (INN))</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2930 80 000 0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алдикарб (ISO), каптафол (ISO) и метамидофос (ISO)</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2930 90 950 0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2931 31 000 0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диметилметилфосфонат</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2931 32 000 0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диметилпропилфосфонат</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2931 33 000 0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диэтилэтилфосфонат</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2931 34 000 0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3-(тригидроксисилил) пропилметилфосфонат натрия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2931 35 000 0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2,4,6-трипропил-1,3,5,2,4,6-триоксатрифосфинан </w:t>
            </w:r>
            <w:r>
              <w:br/>
            </w:r>
            <w:r>
              <w:rPr>
                <w:rFonts w:ascii="Times New Roman"/>
                <w:b w:val="false"/>
                <w:i w:val="false"/>
                <w:color w:val="000000"/>
                <w:sz w:val="20"/>
              </w:rPr>
              <w:t>2,4,6-триоксид</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2931 36 000 0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(5-этил-2-метил-2-оксид-1,3,2-диоксафосфинан-5-ил)метил метил метилфосфонат</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2931 37 000 0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бис[(5-этил-2-метил-2-оксид-1,3,2-диоксафосфинан-5-ил)метил] метилфосфонат</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2931 38 000 0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соль метилфосфоновой кислоты и (аминоиминометил)мочевины (1 : 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2931 39 000 0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2931 90 500 0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этидроновая кислота (INN) (1-гидроксиэтан-1,1-дифосфоновая кислота) и ее соли</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2931 90 600 0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(нитрилотриметандиил) трис(фосфоновая кислота), {этан-1,2-диилбис [нитрилобис(метилен)]}тетракис(фосфоновая кислота), [(бис{2-[бис(фосфонометил)амино]этил}амино)метил]фосфоновая кислота, {гексан-1,6-диил бис[нитрилобис(метилен)]} тетракис(фосфоновая кислота), {[(2-гидроксиэтил)имино] бис(метилен)}бис(фосфоновая кислота) и [(бис{6-[бис(фосфонометил)амино]гексил}амино)метил]фосфоновая кислота; их соли</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2931 90 800 1</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2-хлорэтилфосфоновая кислота; кремнийорганические соединения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2931 90 800 2</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N-фосфонометил-глицин, его калиевая и изопропиламинная соли</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2931 90 800 9</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2932 14 000 0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сукралоза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2933 92 000 0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азинфосметил (ISO)</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2933 99 800 8</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2935 10 000 0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N-метилперфтороктансульфонамид</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2935 20 000 0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N-этилперфтороктансульфонамид</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2935 30 000 0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N-этил-N-(2-гидроксиэтил) перфтороктансульфонамид</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2935 40 000 0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N-(2-гидроксиэтил)-N-метилперфтороктансульфонамид</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2935 50 000 0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перфтороктансульфонамиды</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2935 90 300 0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3-(1-[7-(гексадецилсульфониламино)-1Н-индол-3-ил]-3-оксо-1Н,3Н-нафто[1,8-cd]-пиран-1-ил)-N,N-диметил-1Н-индол-7-сульфонамид; метосулам (ISO)</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2935 90 900 0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2939 71 000 0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кокаин, экгонин, левометамфетамин, метамфетамин (INN), рацемат метамфетамина; соли, сложные эфиры и их прочие производные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2939 79 000 0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2939 80 000 0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3002 11 000 0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наборы для диагностики малярии</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3002 12 000 1</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против яда змей</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3002 12 000 2</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3002 12 000 3</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гемоглобин, глобулины крови и сывороточные глобулины</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3002 12 000 4</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факторы свертываемости крови</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3002 12 000 5</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3002 12 000 9</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3002 13 000 0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иммунологические продукты, несмешанные, не расфасованные в виде дозированных лекарственных форм или в формы или упаковки для розничной продажи</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3002 14 000 0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иммунологические продукты, смешанные, не расфасованные в виде дозированных лекарственных форм или в формы или упаковки для розничной продажи</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3002 15 000 0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иммунологические продукты, расфасованные в виде дозированных лекарственных форм или в формы или упаковки для розничной продажи</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3002 19 000 0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3003 20 000 0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содержащие антибиотики</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3003 41 000 0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эфедрин или его соли</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3003 42 000 0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псевдоэфедрин (INN) или его соли</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3003 43 000 0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норэфедрин или его соли</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3003 49 000 0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3003 60 000 0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содержащие противомалярийные активные (действующие) вещества, указанные в примечании к субпозициям 2 к данной группе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3004 41 000 0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эфедрин или его соли</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3004 42 000 0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псевдоэфедрин (INN) или его соли</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3004 43 000 0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норэфедрин или его соли</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3004 49 000 1</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расфасованные в формы или упаковки для розничной продажи и содержащие в качестве основного действующего вещества только: кофеин-бензоат натрия или ксантинола никотинат, или папаверин, или пилокарпин, или теобромин, или теофиллин</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3004 49 000 9</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3004 60 000 0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содержащие противомалярийные активные (действующие) вещества, указанные в примечании к субпозициям 2 к данной группе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3006 60 000 1</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расфасованные в формы или упаковки для розничной продажи</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3006 60 000 2</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3006 60 000 9</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основе спермицидов</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3808 52 000 0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ДДТ (ISO) (клофенотан (INN)), в упаковках нетто-массой не более 300 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3808 59 000 1</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4,6-динитро-о-крезол (ДНОК (ISO)) или его соли, или трибутилолова соединения, или смеси указанных веществ</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3808 59 000 2</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инсектициды, содержащие алдикарб (ISO) или простые эфиры пента- и октабромдифенила, или перфтороктансульфоновую кислоту и ее соли, или перфтороктансульфонамиды, или перфтороктансульфонилфторид</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3808 59 000 3</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инсектициды, содержащие алахлор (ISO) или азинофос метил (ISO), или эндосульфан (ISO)</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3808 59 000 4</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фунгициды, содержащие алахлор (ISO) или алдикарб (ISO), или азинфос метил (ISO), или эндосульфан (ISO), или простые эфиры пента- и октабромдифенила, или пентафтороктансульфоновую кислоту и ее соли, или перфтороктансульфонамиды, или перфтороктансульфонилфторид</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3808 59 000 5</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гербициды, содержащие алахлор (ISO) или алдикарб (ISO), или азинфос метил (ISO), или эндосульфан (ISO), или простые эфиры пента- и октабромдифенила, или пентафтороктансульфоновую кислоту и ее соли, или перфтороктансульфонамиды, или перфтороктансульфонилфторид</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3808 59 000 6</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средства дезинфицирующие, содержащие алдикарб (ISO) или азинфос метил (ISO)</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3808 59 000 7</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средства дезинфицирующие, содержащие алахлор (ISO) или эндосульфан (ISO), или простые эфиры пента- и октабромдифенила, или пентафтороктансульфоновую кислоту и ее соли, или перфтороктансульфонамиды, или перфтороктансульфонилфторид</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3808 59 000 8</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родентициды, содержащие алахлор (ISO) или алдикарб (ISO), или азинфос метил (ISO), или эндосульфан (ISO), или простые эфиры пента- и октабромдифенила, или пентафтороктансульфоновую кислоту и ее соли, или перфтороктансульфонамиды, или перфтороктансульфонилфторид</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3808 59 000 9</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3808 61 000 1</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альфа-циперметрин (ISO), бифентрин (ISO), цифлутрин (ISO), дельтаметрин (INN, ISO), этофенпрокс (INN) или лямбда-цигалотрин (ISO)</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3808 61 000 2</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хлорфенапир (ISO)</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3808 61 000 3</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бендиокарб (ISO), фенитротион (ISO), малатион (ISO), пиримифос-метил (ISO) или пропоксур (ISO)</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3808 62 000 1</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альфа-циперметрин (ISO), бифентрин (ISO), цифлутрин (ISO), дельтаметрин (INN, ISO), этофенпрокс (INN) или лямбда-цигалотрин (ISO)</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3808 62 000 2</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хлорфенапир (ISO)</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3808 62 000 3</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бендиокарб (ISO), фенитротион (ISO), малатион (ISO), пиримифос-метил (ISO) или пропоксур (ISO)</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3808 69 000 1</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альфа-циперметрин (ISO), бифентрин (ISO), цифлутрин (ISO), дельтаметрин (INN, ISO), этофенпрокс (INN) или лямбда-цигалотрин (ISO)</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3808 69 000 2</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хлорфенапир (ISO)</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3808 69 000 3</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бендиокарб (ISO), фенитротион (ISO), малатион (ISO), пиримифос-метил (ISO) или пропоксур (ISO)</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3901 40 000 0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сополимеры этилен-альфа-олефиновые с удельным весом менее 0,94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3901 90 800 0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3904 10 000 1</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пастообразующие поливинилхлоридные эмульсионные, микросуспензионные и поливинилхлоридэкстендер смолы с массой сульфатной золы не более 0,25%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3904 10 000 9</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3907 61 000 0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числом вязкости 78 мл/г или выше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3907 69 000 0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3909 31 000 0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полиметиленфенилизоцианат (сырой МДИ, полимерный МДИ)</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3909 39 000 0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3926 30 000 0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крепежные изделия и фурнитура для мебели, транспортных средств или аналогичные изделия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3926 90 970 9</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4410 11 300 0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поверхностью, покрытой бумагой, пропитанной меламиновой смолой</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4412 10 000 1</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имеющая, по крайней мере, один наружный слой из древесины тропических пород, указанных в дополнительном примечании Евразийского экономического союза 2 к данной группе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4412 10 000 4</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имеющие, по крайней мере, один наружный слой из древесины тропических пород, указанных в дополнительном примечании Евразийского экономического союза 2 к данной группе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4412 31 900 1</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древесины тропических пород, указанных в дополнительном примечании Евразийского экономического союза 2 к данной группе, кроме пород, указанных в подсубпозиции 4412 31 100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4412 31 900 9</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4412 33 000 0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 имеющая, по крайней мере, один наружный слой из древесины лиственных пород видов ольха (Alnus spp.), ясень (Fraxinus spp.), бук (Fagus spp.), береза (Betula spp.), вишня (Prunus spp.), каштан (Castanea spp.), вяз (Ulmus spp.), эвкалипт (Eucalyptus spp.), гикори (Carya spp.), конский каштан (Aesculus spp.), липа (Tilia spp.), клен (Acer spp.), дуб (Quercus spp.), платан (Platanus spp.), тополь и осина (Populus spp.), робиния (Robinia spp.), лириодендрон (Liriodendron spp.) или орех (Juglans spp.)</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4412 34 000 0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 имеющая, по крайней мере, один наружный слой из древесины лиственных пород, не указанных в субпозиции 4412 33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4412 39 000 0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 имеющая оба наружных слоя из древесины хвойных пород</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4412 94 100 1</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имеющие, по крайней мере, один наружный слой из древесины тропических пород, указанных в дополнительном примечании Евразийского экономического союза 2 к данной группе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4412 99 300 1</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имеющие, по крайней мере, один наружный слой из древесины тропических пород, указанных в дополнительном примечании Евразийского экономического союза 2 к данной группе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4412 99 400 0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ольхи, ясеня, бука, березы, вишни, каштана, вяза, гикори, граба, конского каштана, липы, клена, дуба, платана, тополя, робинии, ореха или тюльпанного дерева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4412 99 500 1</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имеющие, по крайней мере, один наружный слой из древесины лиственных пород, кроме тропических пород, указанных в дополнительном примечании Евразийского экономического союза 2 к данной группе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5006 00 900 0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пряжа из шелкового гребенного очеса или прочих шелковых отходов; волокно из шелкоотделительных желез шелкопряда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5111 19 000 0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5111 30 800 1</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поверхностной плотностью более 300 г/м², но не более 450 г/м²</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5111 30 800 9</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поверхностной плотностью более 450 г/м²</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5111 90 980 0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поверхностной плотностью более 300 г/м²</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5112 19 000 0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5112 30 800 1</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поверхностной плотностью более 200 г/м², но не более 375 г/м²</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5112 30 800 9</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поверхностной плотностью более 375 г/м²</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5112 90 980 0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поверхностной плотностью более 200 г/м²</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5402 53 000 0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полипропиленовые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5402 59 000 0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5402 63 000 0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полипропиленовые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5402 69 000 0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5502 10 000 0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ацетата целлюлозы</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5502 90 100 0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вискозный</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5502 90 900 0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5506 40 000 0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полипропиленовые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5704 20 000 0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виде пластин максимальной площадью более 0,3 м², но не более 1 м²</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6005 35 000 0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полотна, указанные в примечании к субпозициям 1 к данной группе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6005 36 100 0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гардин, включая полотно для тюлевых занавесей</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6005 36 500 0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кружево основовязаное, кроме полотна для гардин или полотна для тюлевых занавесей</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6005 36 900 0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6005 37 100 0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гардин, включая полотно для тюлевых занавесей</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6005 37 500 0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кружево основовязаное, кроме полотна для гардин или полотна для тюлевых занавесей</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6005 37 900 0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6005 38 100 0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гардин, включая полотно для тюлевых занавесей</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6005 38 500 0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кружево основовязаное, кроме полотна для гардин или полотна для тюлевых занавесей</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6005 38 900 0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6005 39 100 0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гардин, включая полотно для тюлевых занавесей</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6005 39 500 0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кружево основовязаное, кроме полотна для гардин или полотна для тюлевых занавесей</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6005 39 900 0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6115 10 100 1</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колготы для страдающих варикозным расширением вен из синтетических нитей линейной плотности одиночной нити 67 дтекс или более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6115 10 100 2</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гольфы для страдающих варикозным расширением вен из синтетических нитей линейной плотности одиночной нити 67 дтекс или более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6115 10 100 9</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6115 10 900 0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6210 10 920 0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одноразовые халаты, используемые пациентами и медицинским персоналом при проведении хирургических операций</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6210 10 980 0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6304 20 000 0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надкроватные противомоскитные сетки, указанные в примечании к субпозициям 1 к данной группе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6307 90 920 0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одноразовые простыни или салфетки, изготовленные из материалов товарной позиции 5603, используемые при проведении хирургических операций</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6307 90 980 0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6907 22 100 0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неглазурованные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6907 22 900 3</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6907 23 100 0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неглазурованные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6907 23 900 3</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6907 30 100 0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неглазурованные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6907 30 900 9</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6907 40 100 0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неглазурованные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6907 40 900 3</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7019 90 000 1</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нетекстильные волокна навалом или в пучках</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7019 90 000 3</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текстильных волокон</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7019 90 000 9</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8407 33 200 0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рабочим объемом цилиндров двигателя более 250 см³, но не более 500 см³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8407 33 800 0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рабочим объемом цилиндров двигателя более 500 см³, но не более 1000 см³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8418 91 000 0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мебель для встраивания холодильного или морозильного оборудования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8424 41 100 0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полива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8424 41 900 0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8424 49 100 0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полива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8424 49 910 0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предназначенные для установки на тракторах или для буксирования тракторами</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8424 49 990 0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8424 82 100 0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полива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8424 82 300 0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переносные приспособления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8424 82 910 0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распределители порошков, предназначенные для установки на тракторах или для буксирования тракторами</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8424 82 990 0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8432 31 110 0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сеялки точного высева с центральным приводом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8432 31 190 0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8432 31 900 0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сажалки и машины рассадопосадочные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8432 39 110 0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сеялки точного высева с центральным приводом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8432 39 190 0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8432 39 900 0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сажалки и машины рассадопосадочные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8432 41 000 0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органических удобрений</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8432 42 000 0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неорганических удобрений</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8443 99 900 0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8451 30 000 0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гладильные машины и прессы (включая прессы для термофиксации материалов)</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8452 30 000 0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иглы для швейных машин</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8455 30 900 0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8456 11 000 0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работающие с использованием процессов лазерного излучения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8456 12 000 0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работающие с использованием процессов другого светового или фотонного излучения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8456 40 000 0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работающие с использованием плазменно-дуговых процессов</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8456 90 000 0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8457 10 900 3</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ракетно-космической промышленности13)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8458 11 200 1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ракетно-космической промышленности13)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8458 11 490 1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ракетно-космической промышленности13)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8458 91 200 2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ракетно-космической промышленности13)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8459 41 000 1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расточки внутренней поверхности "бутылочной" формы деталей типа "вал" с мощностью двигателя главного привода не более 45 кВт, для авиационной промышленности5)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8459 41 000 9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8459 49 000 0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8459 61 900 2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ракетно-космической промышленности13)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8460 12 100 1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ленточно-шлифовальные для шлифовки и доводки прецизионных деталей сложнопрофильной формы с мощностью двигателя привода не более 20 кВт, для авиационной промышленности5)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8460 12 100 9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8460 12 900 1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шлифования заготовок столовых приборов5)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8460 12 900 9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8460 19 100 0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точностью позиционирования по любой оси не ниже 0,01 мм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8460 19 900 1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шлифования заготовок столовых приборов5)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8460 19 900 9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8460 22 100 1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шлифования цилиндрических поверхностей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8460 22 100 2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ракетно-космической промышленности13)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8460 22 100 9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8460 22 900 0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8460 23 100 1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станки внутришлифовальные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8460 23 100 2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8460 23 100 3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ракетно-космической промышленности13)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8460 23 100 9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8460 23 900 0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8460 24 100 1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шлифования цилиндрических поверхностей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8460 24 100 2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многокоординатные для шлифования профильных поверхностей с мощностью двигателя привода 10 кВт и более, но не более 100 кВт, для авиационной промышленности5)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8460 24 100 3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для ракетно-космической промышленности13)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8460 24 100 9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8460 24 900 1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шлифования заготовок столовых приборов5)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8460 24 900 9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8460 29 200 1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станки внутришлифовальные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8460 29 200 4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8460 29 200 5</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ракетно-космической промышленности13)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8460 29 200 9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8460 29 800 1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шлифования заготовок столовых приборов5)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8460 29 800 9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8460 90 900 9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8461 20 000 2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ракетно-космической промышленности13)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8461 40 110 4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для ракетно-космической промышленности13)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8462 21 800 3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для ракетно-космической промышленности13)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8501 20 000 1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номинальной выходной мощностью более 735 Вт, но не более 150 кВт, для гражданских воздушных судов5)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8501 31 000 0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номинальной выходной мощностью не более 750 Вт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8501 33 000 1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двигатели номинальной выходной мощностью не более 150 кВт и генераторы, для гражданских воздушных судов5)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8501 33 000 2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двигатели постоянного тока номинальной выходной мощностью более 75 кВт, но не более 100 кВт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8501 34 000 0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номинальной выходной мощностью более 375 кВт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8501 40 200 1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номинальной выходной мощностью более 735 Вт, но не более 750 Вт, для гражданских воздушных судов5)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8501 40 800 1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номинальной выходной мощностью не более 150 кВт, для гражданских воздушных судов5)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8501 52 300 0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номинальной выходной мощностью более 7,5 кВт, но не более 37 кВт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8501 61 200 0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номинальной выходной мощностью не более 7,5 кВА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8501 61 800 0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номинальной выходной мощностью более 7,5 кВА, но не более 75 кВА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8501 62 000 0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номинальной выходной мощностью более 75 кВА, но не более 375 кВА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8501 63 000 0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номинальной выходной мощностью более 375 кВА, но не более 750 кВА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8501 64 000 0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номинальной выходной мощностью более 750 кВА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8502 11 200 0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номинальной выходной мощностью не более 7,5 кВА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8502 11 800 0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номинальной выходной мощностью более 7,5 кВА, но не более 75 кВА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8502 12 000 0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номинальной выходной мощностью более 75 кВА, но не более 375 кВА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8502 13 200 0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номинальной выходной мощностью более 375 кВА, но не более 750 кВА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8502 13 400 0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номинальной выходной мощностью более 750 кВА, но не более 2000 кВА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8502 13 800 0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номинальной выходной мощностью более 2000 кВА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8502 20 200 0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номинальной выходной мощностью не более 7,5 кВА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8502 20 400 0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номинальной выходной мощностью более 7,5 кВА, но не более 375 кВА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8502 20 600 0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номинальной выходной мощностью более 375 кВА, но не более 750 кВА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8502 20 800 0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номинальной выходной мощностью более 750 кВА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8528 42 100 0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используемые исключительно или главным образом в вычислительных системах товарной позиции 8471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8528 42 300 1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8528 42 300 9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8528 42 900 1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соотношением ширина/высота экрана менее 1,5 для гражданских воздушных судов5)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8528 42 900 9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8528 49 100 2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8528 49 100 8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8528 49 800 2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соотношением ширина/высота экрана менее 1,5 для гражданских воздушных судов5)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8528 49 800 8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8528 52 100 0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используемые исключительно или главным образом в вычислительных системах товарной позиции 8471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8528 52 300 1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8528 52 300 9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8528 52 900 1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8528 52 900 9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8528 59 100 2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8528 59 100 8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8528 59 900 1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8528 59 900 9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8528 62 100 0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используемые исключительно или главным образом в вычислительных системах товарной позиции 8471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8528 62 300 0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работающие с помощью плоской дисплейной панели (например, устройства на жидких кристаллах), способной отображать цифровую информацию, полученную от вычислительной машины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8528 62 400 0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монохромные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8528 62 900 1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цифровые проекторы с выходным разрешением 2048 х 1080 пикселей и более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8528 62 900 9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8528 69 200 0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монохромные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8528 69 900 0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цветные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8528 71 150 0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аппараты с приборами на основе микропроцессора, содержащие модем для получения доступа в Интернет и имеющие функцию интерактивного информационного обмена, способные принимать телевизионные сигналы (телевизионные приемники с коммуникационной функцией)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8528 71 910 0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аппараты с приборами на основе микропроцессора, содержащие модем для получения доступа в Интернет и имеющие функцию интерактивного информационного обмена, способные принимать телевизионные сигналы (телевизионные приемники с коммуникационной функцией)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8528 71 990 0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8542 31 300 0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товары, поименованные в примечании 9 (б) (iv) к данной группе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8542 31 901 0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схемы интегральные монолитные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8542 32 300 0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товары, поименованные в примечании 9 (б) (iv) к данной группе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8542 33 300 0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товары, поименованные в примечании 9 (б) (iv) к данной группе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8542 39 300 0</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товары, поименованные в примечании 9 (б) (iv) к данной группе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8544 20 000 0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кабели коаксиальные и другие коаксиальные электрические проводники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8701 10 000 0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тракторы одноосные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8701 91 100 0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новые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8701 91 500 0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бывшие в эксплуатации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8701 91 900 0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8701 92 100 0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новые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8701 92 500 0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бывшие в эксплуатации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8701 92 900 0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8701 93 100 0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новые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8701 93 500 0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бывшие в эксплуатации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8701 93 900 0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8701 94 100 1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трелевочные тракторы (скиддеры) для лесного хозяйства, колесные, новые, с мощностью двигателя более 90 кВт, но не более 130 кВт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8701 94 100 9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8701 94 500 0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бывшие в эксплуатации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8701 94 900 0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8701 95 100 1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трелевочные тракторы (скиддеры) для лесного хозяйства, колесные, новые, с мощностью двигателя более 130 кВт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8701 95 100 9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8701 95 500 0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бывшие в эксплуатации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8701 95 900 0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8702 20 111 0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8702 20 112 1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8702 20 112 9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8702 20 119 1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8702 20 119 2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8702 20 119 3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8702 20 119 4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8702 20 119 8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8702 20 119 9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8702 20 191 0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8702 20 192 1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8702 20 192 2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8702 20 192 3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8702 20 192 4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8702 20 192 9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8702 20 199 5</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8702 20 911 0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8702 20 912 0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автобусы, предназначенные для перевозки более 120 человек, включая водителя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8702 20 919 1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8702 20 919 2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8702 20 919 8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8702 20 919 9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8702 20 991 0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8702 20 992 1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8702 20 992 2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8702 20 992 9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8702 20 999 5</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8702 30 111 0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8702 30 112 0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автобусы, предназначенные для перевозки более 120 человек, включая водителя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8702 30 119 1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8702 30 119 9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8702 30 191 0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8702 30 192 1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8702 30 192 2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8702 30 192 3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8702 30 192 8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8702 30 192 9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8702 30 199 1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8702 30 199 2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8702 30 199 3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8702 30 199 4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8702 30 199 8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8702 30 199 9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8702 30 911 0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8702 30 912 0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автобусы, предназначенные для перевозки более 120 человек, включая водителя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8702 30 919 1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8702 30 919 9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8702 30 991 0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8702 30 992 1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8702 30 992 2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8702 30 992 8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8702 30 992 9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8702 30 999 1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8702 30 999 2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8702 30 999 3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8702 30 999 4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8702 30 999 8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8702 30 999 9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8702 40 000 1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автомобили, специально предназначенные для медицинских целей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8702 40 000 2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автобусы, предназначенные для перевозки более 120 человек, включая водителя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8702 40 000 9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8702 90 801 0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автомобили, специально предназначенные для медицинских целей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8702 90 802 0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автобусы, предназначенные для перевозки более 120 человек, включая водителя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8702 90 809 0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8703 23 193 0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специально предназначенные для медицинских целей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8703 23 194 0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рабочим объемом цилиндров двигателя более 1500 см³, но не более 1800 см³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8703 23 198 1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 рабочим объемом цилиндров двигателя более 1800 см³, но не более 2300 см³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8703 23 198 9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8703 23 903 0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8703 23 904 1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автомобили, с момента выпуска которых прошло более 7 лет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8703 23 904 2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автомобили, с момента выпуска которых прошло более 5 лет, но не более 7 лет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8703 23 904 9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автомобили, с момента выпуска которых прошло более 7 лет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автомобили, с момента выпуска которых прошло более 5 лет, но не более 7 лет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автомобили, с момента выпуска которых прошло более 7 лет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автомобили, с момента выпуска которых прошло более 5 лет, но не более 7 лет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8703 40 101 0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8703 40 109 1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8703 40 109 2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8703 40 109 8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8703 40 109 9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8703 40 201 0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8703 40 301 0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8703 40 309 1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8703 40 309 2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8703 40 309 8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8703 40 309 9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8703 40 401 0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8703 40 510 1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8703 40 510 9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8703 40 591 0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специально предназначенные для медицинских целей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8703 40 592 1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8703 40 592 9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8703 40 601 0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8703 40 701 0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8703 40 801 0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8703 50 101 0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8703 50 109 1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8703 50 109 9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8703 50 201 0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8703 50 310 1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8703 50 310 9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8703 50 391 0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специально предназначенные для медицинских целей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8703 50 399 1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8703 50 399 9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8703 50 401 0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8703 50 510 1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8703 50 510 9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8703 50 591 0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специально предназначенные для медицинских целей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8703 50 599 1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8703 50 599 9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8703 50 601 0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8703 60 101 0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8703 60 109 1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8703 60 109 2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8703 60 109 8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8703 60 109 9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8703 60 201 0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8703 60 301 0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8703 60 309 1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8703 60 309 2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8703 60 309 8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8703 60 309 9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8703 60 401 0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8703 60 510 1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8703 60 510 9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8703 60 591 0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специально предназначенные для медицинских целей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8703 60 592 1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8703 60 592 9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8703 60 601 0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8703 60 701 0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8703 60 801 0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8703 70 101 0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8703 70 109 1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8703 70 109 9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8703 70 201 0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8703 70 310 1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8703 70 310 9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8703 70 391 0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специально предназначенные для медицинских целей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8703 70 399 1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8703 70 399 9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8703 70 401 0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8703 70 510 1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8703 70 510 9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8703 70 591 0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специально предназначенные для медицинских целей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8703 70 599 1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8703 70 599 9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8703 70 601 0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8703 80 000 1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автомобили, специально предназначенные для медицинских целей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8703 80 000 2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легковые автомобили категории M1 или M1G</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8703 80 000 9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8703 90 001 0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автомобили, специально предназначенные для медицинских целей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8703 90 009 0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8704 10 101 1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шарнирно-сочлененной рамой и полной массой транспортного средства более 45 т, но не более 50 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8704 90 000 1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полной массой транспортного средства не более 5 т, приводимые в движение только электрическим двигателем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8705 90 800 1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новые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8705 90 800 2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бывшие в эксплуатации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8705 90 800 5</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новые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8705 90 800 9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бывшие в эксплуатации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8716 10 920 0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массой не более 1600 кг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8716 10 980 0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массой более 1600 кг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8716 39 500 1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одноосные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8716 39 500 2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прицепы автомобильные, с полной массой более 15 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8716 39 500 9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9401 52 000 0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бамбука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9401 53 000 0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ротанга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9403 82 000 0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бамбука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9403 83 000 0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ротанга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9406 10 100 0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мобильные дома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9406 10 900 0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9406 90 100 0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мобильные дома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9406 90 310 0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теплицы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9406 90 390 1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медицинских целей4)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9406 90 390 9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9406 90 900 1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медицинских целей4)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9406 90 900 9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9619 00 300 0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ваты из текстильных материалов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9619 00 400 0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гигиенические женские прокладки, тампоны и аналогичные изделия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9619 00 500 1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трикотажные машинного или ручного вязания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9619 00 500 9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9619 00 710 9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прочих материалов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9619 00 750 9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прочих материалов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9619 00 790 9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прочих материалов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9619 00 810 9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прочих материалов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9619 00 890 9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прочих материалов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9620 00 000 1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машин или механизмов товарной позиции 8428, кроме лифтов, скиповых подъемников или эскалаторов; для машин товарной позиции 8471; пригодные к использованию исключительно или в основном с аппаратурой товарной позиции 8519 или 8521; предназначенные исключительно или в основном для аппаратуры товарных позиций 8525 – 8528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9620 00 000 6</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пластмасс</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