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0a3f" w14:textId="0970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Республикой Индией о заключении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 совместно с Евразийской экономической комиссией начать переговоры с Республикой Индией о заключении соглашения о зоне свободной торговли.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