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5cbe4" w14:textId="005cb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 в отношении отдельных видов беспилотных летательных аппаратов и авиационных двигателей для них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28 мая 2015 года № 26. Утратило силу решением Совета Евразийской экономической комиссии от 14 сентября 2021 года № 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Совета Евразийской экономической комиссии от 14.09.2021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исключить из единой Товарной номенклатуры внешнеэкономической деятельности Евразийского экономического союза подсубпозиции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включить в единую Товарную номенклатуру внешнеэкономической деятельности Евразийского экономического союза подсубпозиции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установить ставки ввозных таможенных пошлин Единого таможенного тарифа Евразийского экономического союза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примечания к Единому таможенному тарифу Евразийского экономического союза дополнить примечанием 51С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51С)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Ставка ввозной таможенной пошлины в размере 0 (ноль) % от таможенной стоимости применяется с даты вступления в силу Решения Совета Евразийской экономической комиссии от 28 мая 2015 г. № 26 по 31.12.2016 включительно.".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10 календарных дней с даты его официального опубликования.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Габриелян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Матюшевский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Сагинтаев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г. № 26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ПОДСУБПОЗИЦИИ,</w:t>
      </w:r>
      <w:r>
        <w:br/>
      </w:r>
      <w:r>
        <w:rPr>
          <w:rFonts w:ascii="Times New Roman"/>
          <w:b/>
          <w:i w:val="false"/>
          <w:color w:val="000000"/>
        </w:rPr>
        <w:t>исключаемые из единой Товарной номенклатуры</w:t>
      </w:r>
      <w:r>
        <w:br/>
      </w:r>
      <w:r>
        <w:rPr>
          <w:rFonts w:ascii="Times New Roman"/>
          <w:b/>
          <w:i w:val="false"/>
          <w:color w:val="000000"/>
        </w:rPr>
        <w:t>внешнеэкономической деятельности</w:t>
      </w:r>
      <w:r>
        <w:br/>
      </w:r>
      <w:r>
        <w:rPr>
          <w:rFonts w:ascii="Times New Roman"/>
          <w:b/>
          <w:i w:val="false"/>
          <w:color w:val="000000"/>
        </w:rPr>
        <w:t>Евразийского экономического союза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8407 10 000 9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8802 20 000 9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г. № 26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ПОДСУБПОЗИЦИИ,</w:t>
      </w:r>
      <w:r>
        <w:br/>
      </w:r>
      <w:r>
        <w:rPr>
          <w:rFonts w:ascii="Times New Roman"/>
          <w:b/>
          <w:i w:val="false"/>
          <w:color w:val="000000"/>
        </w:rPr>
        <w:t>исключаемые из единой Товарной номенклатуры</w:t>
      </w:r>
      <w:r>
        <w:br/>
      </w:r>
      <w:r>
        <w:rPr>
          <w:rFonts w:ascii="Times New Roman"/>
          <w:b/>
          <w:i w:val="false"/>
          <w:color w:val="000000"/>
        </w:rPr>
        <w:t>внешнеэкономической деятельности</w:t>
      </w:r>
      <w:r>
        <w:br/>
      </w:r>
      <w:r>
        <w:rPr>
          <w:rFonts w:ascii="Times New Roman"/>
          <w:b/>
          <w:i w:val="false"/>
          <w:color w:val="000000"/>
        </w:rPr>
        <w:t>Евразийского экономического союза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8407 10 000 2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для установки на разведывательно-ударные беспилотные летательные аппараты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14)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8407 10 000 8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8802 20 000 2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разведывательно-ударные беспилотные летательные аппараты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14)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8802 20 000 8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г. № 26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СТАВКИ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ввозных таможенных пошлин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Единого таможенного тарифа Евразийского экономического союза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ввозной таможенной пошлины (в процентах от таможенной стоимости либо в евро, либо в долларах США)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8407 10 000 2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для установки на разведывательно-ударные беспилотные летательные аппараты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14)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51С)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8407 10 000 8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8802 20 000 2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разведывательно-ударные беспилотные летательные аппараты14)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51С)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8802 20 000 8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