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031f" w14:textId="71903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листов из полимеров стирола и отдельных видов пленки из полимеров винилхлорида и полиэтилентерефталата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мая 2015 года № 23.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 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Евразийского экономического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Евразийского экономического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дополнить примечания к Единому таможенному тарифу Евразийского экономического союза примечанием 41С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"41С) Ставка ввозной таможенной пошлины в размере 0 (ноль) % от таможенной стоимости применяется с даты вступления в силу Решения Совета Евразийской экономической комиссии от 8 мая 2015 г.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31.12.2016 включительно.".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подготовить проект решения Высшего Евразийского экономического совета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ставок ввозных таможенных пошлин в отношении товаров, предусмотренных приложением № 3 к настоящему Решению, принимаются Советом Евразийской экономической комиссии.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Матюшевский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г. № 23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исключаемые из единой Товарной номенклатуры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Евразийского экономического союза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3920 30 000 0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полимеров стирола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3920 43 100 0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толщиной не более 1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3920 62 190 1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пленка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толщиной более 0,35 мм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г. № 23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ПОЗИЦИИ,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включаемые в единую Товарную номенклатуру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внешнеэкономической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Евразийского экономического союза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3920 30 000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из полимеров стирола: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3920 30 000 1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-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3920 30 000 9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-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3920 43 100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толщиной не более 1 мм: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3920 43 100 1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-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в рулонах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3920 43 100 9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пленка: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3920 62 190 2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3920 62 190 3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толщиной более 0,35 мм: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в рулонах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Бескодовая подсубпозиция после подсубпозиции 3920 62 190 ТН ВЭД ЕАЭС.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2015 г. № 23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СТАВКИ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ввозных таможенных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Единого таможенного тарифа Евразийского экономического союза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3920 30 000 1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листы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41С)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3920 30 000 9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3920 43 100 1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в рулонах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41С)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3920 43 100 9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3920 62 190 2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рулонах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41С)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3920 62 190 3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 – –</w:t>
            </w:r>
          </w:p>
        </w:tc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3920 62 900 1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пленка в рулонах для декоративной облицовки поверхностей методом прессования при производстве мебели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5)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41С)</w:t>
            </w:r>
          </w:p>
        </w:tc>
      </w:tr>
      <w:tr>
        <w:trPr>
          <w:trHeight w:val="30" w:hRule="atLeast"/>
        </w:trPr>
        <w:tc>
          <w:tcPr>
            <w:tcW w:w="1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3920 62 900 9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–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