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42ba" w14:textId="a1f4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«О кандидатурах членов Коллегии Евразийской экономической комиссии от Кыргызской Республики»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2015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кандидатурах членов Коллегии Евразийской экономической комиссии от Кыргызской Республики» (прилагается)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внести его для рассмотрения Высшим Евразийским экономическим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00"/>
        <w:gridCol w:w="3367"/>
        <w:gridCol w:w="3367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кандидатурах членов Коллегии Евразийской экономической комиссии от Кыргызской Республики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Высший Евразийский экономический совет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основании предложения Кыргызской Республики утвердить членами Коллегии Евразийской экономической комиссии следующих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– Кадыркулов Мукай Асанович;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– Ибраев Данил Турсунбекович.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Евразийской экономической комиссии в пределах общей штатной численности дополнительно создать 2 секретариата членов Коллегии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19 декабря 2011 г. № 5 «О численности департаментов Евразийской экономической комиссии» цифры «11» заменить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цифрами «13».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