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dd08a" w14:textId="4bdd0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8 декабря 2015 года № 142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Внести в состав Консультативного комитета по статистике, утвержденный </w:t>
      </w:r>
      <w:r>
        <w:rPr>
          <w:rFonts w:ascii="Times New Roman"/>
          <w:b w:val="false"/>
          <w:i w:val="false"/>
          <w:color w:val="000000"/>
          <w:sz w:val="28"/>
        </w:rPr>
        <w:t>распоряжением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12 мая 2015 г. № 42,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включить в состав Консультативного комитета следующих лиц: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987"/>
        <w:gridCol w:w="495"/>
        <w:gridCol w:w="7518"/>
      </w:tblGrid>
      <w:tr>
        <w:trPr>
          <w:trHeight w:val="345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Республики Казахстан</w:t>
            </w:r>
          </w:p>
        </w:tc>
      </w:tr>
      <w:tr>
        <w:trPr>
          <w:trHeight w:val="1080" w:hRule="atLeast"/>
        </w:trPr>
        <w:tc>
          <w:tcPr>
            <w:tcW w:w="59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Малдыбаева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Гульмира Смагуловна</w:t>
            </w:r>
          </w:p>
        </w:tc>
        <w:tc>
          <w:tcPr>
            <w:tcW w:w="4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Управления национальных счетов Комитета по статистике Министерства 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1080" w:hRule="atLeast"/>
        </w:trPr>
        <w:tc>
          <w:tcPr>
            <w:tcW w:w="59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Умытбаев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Берик Алтаевич</w:t>
            </w:r>
          </w:p>
        </w:tc>
        <w:tc>
          <w:tcPr>
            <w:tcW w:w="4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Представительства Национальной палаты предпринимателей Республики Казахстан «Атамекен» в Российской Федерации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Кыргызской Республики</w:t>
            </w:r>
          </w:p>
        </w:tc>
      </w:tr>
      <w:tr>
        <w:trPr>
          <w:trHeight w:val="1080" w:hRule="atLeast"/>
        </w:trPr>
        <w:tc>
          <w:tcPr>
            <w:tcW w:w="59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Алмазбек Курбаналиевич</w:t>
            </w:r>
          </w:p>
        </w:tc>
        <w:tc>
          <w:tcPr>
            <w:tcW w:w="4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Министра финансов Кыргызской Республики</w:t>
            </w:r>
          </w:p>
        </w:tc>
      </w:tr>
      <w:tr>
        <w:trPr>
          <w:trHeight w:val="1080" w:hRule="atLeast"/>
        </w:trPr>
        <w:tc>
          <w:tcPr>
            <w:tcW w:w="59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Уланбек Жалалович</w:t>
            </w:r>
          </w:p>
        </w:tc>
        <w:tc>
          <w:tcPr>
            <w:tcW w:w="4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Социального фонда Кыргызской Республики</w:t>
            </w:r>
          </w:p>
        </w:tc>
      </w:tr>
      <w:tr>
        <w:trPr>
          <w:trHeight w:val="1080" w:hRule="atLeast"/>
        </w:trPr>
        <w:tc>
          <w:tcPr>
            <w:tcW w:w="59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Байжуманов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Джанбулат Байжуманович</w:t>
            </w:r>
          </w:p>
        </w:tc>
        <w:tc>
          <w:tcPr>
            <w:tcW w:w="4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Председателя Национального статистического комитета Кыргызской Республики</w:t>
            </w:r>
          </w:p>
        </w:tc>
      </w:tr>
      <w:tr>
        <w:trPr>
          <w:trHeight w:val="1230" w:hRule="atLeast"/>
        </w:trPr>
        <w:tc>
          <w:tcPr>
            <w:tcW w:w="59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Нурбек</w:t>
            </w:r>
          </w:p>
        </w:tc>
        <w:tc>
          <w:tcPr>
            <w:tcW w:w="4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Национального банка Кыргызской Республики</w:t>
            </w:r>
          </w:p>
        </w:tc>
      </w:tr>
      <w:tr>
        <w:trPr>
          <w:trHeight w:val="1080" w:hRule="atLeast"/>
        </w:trPr>
        <w:tc>
          <w:tcPr>
            <w:tcW w:w="59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Шамшиев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Насридин Шамшиевич</w:t>
            </w:r>
          </w:p>
        </w:tc>
        <w:tc>
          <w:tcPr>
            <w:tcW w:w="4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макроэкономической политики Министерства экономики Кыргызской Республики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1080" w:hRule="atLeast"/>
        </w:trPr>
        <w:tc>
          <w:tcPr>
            <w:tcW w:w="59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Ульянов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Игорь Сергеевич</w:t>
            </w:r>
          </w:p>
        </w:tc>
        <w:tc>
          <w:tcPr>
            <w:tcW w:w="4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Управления национальных счетов Федеральной службы государственной статистики;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указать новые должности следующих членов Консультативного комитета: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987"/>
        <w:gridCol w:w="495"/>
        <w:gridCol w:w="7518"/>
      </w:tblGrid>
      <w:tr>
        <w:trPr>
          <w:trHeight w:val="1080" w:hRule="atLeast"/>
        </w:trPr>
        <w:tc>
          <w:tcPr>
            <w:tcW w:w="59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Епбаева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Айгуль Тохтархановна</w:t>
            </w:r>
          </w:p>
        </w:tc>
        <w:tc>
          <w:tcPr>
            <w:tcW w:w="4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Управления статистики производства и окружающей среды Комитета по статистике Министерства национальной экономики Республики Казахстан</w:t>
            </w:r>
          </w:p>
        </w:tc>
      </w:tr>
      <w:tr>
        <w:trPr>
          <w:trHeight w:val="1080" w:hRule="atLeast"/>
        </w:trPr>
        <w:tc>
          <w:tcPr>
            <w:tcW w:w="59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Зайнуллина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Зифа Жаферовна</w:t>
            </w:r>
          </w:p>
        </w:tc>
        <w:tc>
          <w:tcPr>
            <w:tcW w:w="4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5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статистики труда Федеральной службы государственной статистики;</w:t>
            </w:r>
          </w:p>
        </w:tc>
      </w:tr>
    </w:tbl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исключить из состава Консультативного комитета Исмурзину Г.Х., Нагорного С.Ю., Сукурова Н.Н. и Татаринова А.А.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по истечении 10 календарных дней с даты его официального опубликования.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Коллегии Евразийской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экономической комиссии                     В.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