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a2a69" w14:textId="32a2a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состав Консультативного комитета по финансовым рынкам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10 ноября 2015 года № 127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1. Внести в состав Консультативного комитета по финансовым рынкам, утвержденный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25 октября 2012 г. № 199,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 включить в состав Консультативного комитета следующих лиц: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577"/>
        <w:gridCol w:w="925"/>
        <w:gridCol w:w="7498"/>
      </w:tblGrid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Республики Казахстан</w:t>
            </w:r>
          </w:p>
        </w:tc>
      </w:tr>
      <w:tr>
        <w:trPr>
          <w:trHeight w:val="30" w:hRule="atLeast"/>
        </w:trPr>
        <w:tc>
          <w:tcPr>
            <w:tcW w:w="55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Умытбаев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Берик Алтаевич</w:t>
            </w:r>
          </w:p>
        </w:tc>
        <w:tc>
          <w:tcPr>
            <w:tcW w:w="9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Представительства Национальной палаты предпринимателей Республики Казахстан «Атамекен» в Евразийской экономической комиссии в г. Москве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641"/>
        <w:gridCol w:w="936"/>
        <w:gridCol w:w="7423"/>
      </w:tblGrid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Кыргызской Республики </w:t>
            </w:r>
          </w:p>
        </w:tc>
      </w:tr>
      <w:tr>
        <w:trPr>
          <w:trHeight w:val="30" w:hRule="atLeast"/>
        </w:trPr>
        <w:tc>
          <w:tcPr>
            <w:tcW w:w="56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Бейшеналиева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Бактыгуль Айыповна </w:t>
            </w:r>
          </w:p>
        </w:tc>
        <w:tc>
          <w:tcPr>
            <w:tcW w:w="9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4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управления методологии надзора и лицензирования Национального банка Кыргызской Республики</w:t>
            </w:r>
          </w:p>
        </w:tc>
      </w:tr>
      <w:tr>
        <w:trPr>
          <w:trHeight w:val="30" w:hRule="atLeast"/>
        </w:trPr>
        <w:tc>
          <w:tcPr>
            <w:tcW w:w="56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Жениш Нурбек</w:t>
            </w:r>
          </w:p>
        </w:tc>
        <w:tc>
          <w:tcPr>
            <w:tcW w:w="9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4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Председателя Национального банка Кыргызской Республики</w:t>
            </w:r>
          </w:p>
        </w:tc>
      </w:tr>
      <w:tr>
        <w:trPr>
          <w:trHeight w:val="30" w:hRule="atLeast"/>
        </w:trPr>
        <w:tc>
          <w:tcPr>
            <w:tcW w:w="56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Кененбаев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Чынгыз Токтобекович</w:t>
            </w:r>
          </w:p>
        </w:tc>
        <w:tc>
          <w:tcPr>
            <w:tcW w:w="9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4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организационно-правового отдела Государственной службы финансовой разведки при Правительстве Кыргызской Республики</w:t>
            </w:r>
          </w:p>
        </w:tc>
      </w:tr>
      <w:tr>
        <w:trPr>
          <w:trHeight w:val="30" w:hRule="atLeast"/>
        </w:trPr>
        <w:tc>
          <w:tcPr>
            <w:tcW w:w="56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Орозбаева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Лада Джантаевна</w:t>
            </w:r>
          </w:p>
        </w:tc>
        <w:tc>
          <w:tcPr>
            <w:tcW w:w="9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4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заместитель Председателя Национального банка Кыргызской Республики </w:t>
            </w:r>
          </w:p>
        </w:tc>
      </w:tr>
      <w:tr>
        <w:trPr>
          <w:trHeight w:val="60" w:hRule="atLeast"/>
        </w:trPr>
        <w:tc>
          <w:tcPr>
            <w:tcW w:w="56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Пирназаров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Марат Туголбаевич</w:t>
            </w:r>
          </w:p>
        </w:tc>
        <w:tc>
          <w:tcPr>
            <w:tcW w:w="9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4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председателя Государственной службы регулирования и надзора за финансовым рынком при Правительстве Кыргызской Республики</w:t>
            </w:r>
          </w:p>
        </w:tc>
      </w:tr>
      <w:tr>
        <w:trPr>
          <w:trHeight w:val="60" w:hRule="atLeast"/>
        </w:trPr>
        <w:tc>
          <w:tcPr>
            <w:tcW w:w="56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Сыдыков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Бакыт Толомушевич</w:t>
            </w:r>
          </w:p>
        </w:tc>
        <w:tc>
          <w:tcPr>
            <w:tcW w:w="9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4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Управления государственного долга Министерства финансов Кыргызской Республики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641"/>
        <w:gridCol w:w="936"/>
        <w:gridCol w:w="7423"/>
      </w:tblGrid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Российской Федерации</w:t>
            </w:r>
          </w:p>
        </w:tc>
      </w:tr>
      <w:tr>
        <w:trPr>
          <w:trHeight w:val="30" w:hRule="atLeast"/>
        </w:trPr>
        <w:tc>
          <w:tcPr>
            <w:tcW w:w="56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Тарасенко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Оксана Валерьевна </w:t>
            </w:r>
          </w:p>
        </w:tc>
        <w:tc>
          <w:tcPr>
            <w:tcW w:w="9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4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директор Департамента корпоративного управления Министерства экономического развития Российской Федерации; </w:t>
            </w:r>
          </w:p>
        </w:tc>
      </w:tr>
    </w:tbl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указать новую должность члена Консультативного комитета: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641"/>
        <w:gridCol w:w="936"/>
        <w:gridCol w:w="7423"/>
      </w:tblGrid>
      <w:tr>
        <w:trPr>
          <w:trHeight w:val="30" w:hRule="atLeast"/>
        </w:trPr>
        <w:tc>
          <w:tcPr>
            <w:tcW w:w="56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Лещевская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Юлия Александровна</w:t>
            </w:r>
          </w:p>
        </w:tc>
        <w:tc>
          <w:tcPr>
            <w:tcW w:w="9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4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Департамента финансово-банковской деятельности и инвестиционного развития Министерства экономического развития Российской Федерации;</w:t>
            </w:r>
          </w:p>
        </w:tc>
      </w:tr>
    </w:tbl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исключить из состава Консультативного комитета Сукурова Н.Н.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распоряжение вступает в силу по истечении 10 календарных дней с даты его официального опубликования.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Коллегии Евразийской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экономической комиссии                     В. Христенко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