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2dce" w14:textId="4022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2015 года № 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105 "О досрочном прекращении полномочий члена Коллегии Евразийской экономической комиссии",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106 "О назначении члена Коллегии Евразийской экономической комиссии" и предложений государств – членов Евразийского экономического союза: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распоряжением Коллегии Евразийской экономической комиссии от 09.03.2016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49.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естественным монополиям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24.11.2015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12.07.2016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04.10.2016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14.03.2017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19.12.2017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22.05.2018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03.03.2020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09.11.2021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07.06.2022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23.05.2023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21.05.2024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10.06.2025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26.02.2026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Улиханян Ашот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тарифной политике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Рудикович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Заруи Ваановна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Самвел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лицензионного отдела Юридического и лицензионного управления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Дерягин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Производственно-технического управления Министерства энергетики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ценообразования Белорусского государственного концерна по нефти и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и финансов – начальник планово-экономического управления Белорусского государственного концерна по нефти и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Черноусов Виталий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переработки нефти главного управления производства и сбыта нефтепродуктов Белорусского государственного концерна по нефти и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Тишенков 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и финансов Белорусского государственного концерна по нефти и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газообеспечения и маркетинга государственного производственного объединения по топливу и газификации "Белтопгаз"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по взаимодействию с зарубежными партнерами управления внешнеэкономического сотрудничества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экономического управления государственного производственного объединения по топливу и газификации "Белтопгаз"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экономики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 Наталья Валерьяновна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Союза товаропроизводителей экспортеров Казахстана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 объединения юридических лиц "Республиканская ассоциация горнодобывающих и горно-металлургических предприятий"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Балмуханулы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и отраслевого регулирования Комитета гражданской авиации Министерства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Сабырбековна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регулирования тарифов в области связи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Нурмухамбетович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интеграции и международного сотрудничества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Болатович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"Казахстанская ассоциация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Жаслан Базарбекович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Кульназаров Канат Темирович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Сабина Сериковна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 Темирлан Назарович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Байтукенова Анар Абдуллаевна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Нарматова Назгуль Балтабаевна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бухгалтерского учета и финансов – главный бухгалтер государственного предприятия "Кыргызаэронавигация"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Бейшеналиевна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правовой поддержки Государственного агентства по регулированию топливно-энергетического комплекса при Правительстве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Джакыпбеков Урматбек Каныбекович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государственного предприятия "Кыргыз почтасы"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Тимурович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стратегического развития и инвестиционного планирования открытого акционерного общества "Международный аэропорт "Манас"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 Сыргак Кенешович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Усубакунов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Абдылдаевич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"Национальная компания "Кыргыз темир жолу"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Кожомбердиева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Акылай Тураровна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Сыргак Кенешович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Женалы Байсалович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Баялы Абасбекович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открытого акционерного общества "Кыргызпочтасы"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регулирования естественных монополий и рынков доминантных структур управления регулируемых сфер Службы антимонопольного регулирования при Министерстве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 Адахамжанович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и ценового регулирования Департамента по регулированию топливно-энергетического комплекса при Министерстве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Артельбекова Венера Алкановна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финансово-экономического отдела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Атамбеков Манас Эмилбекович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дирекции по управлению безопасности полетов и контролю качества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"ЭР-Телеком Холдинг" по взаимодействию с органами государственной власти;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Русланович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Нух Керимович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Цышевская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Авшарян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Каренович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антимонопольной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Руслановна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контроля взимания таможенных платежей при декларировании отдельных категорий товаров Главного управления федеральных таможенных доходов и тарифного регулирования Федеральной таможенной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Бабошина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цифровой трансформации и обеспечения деятельности коллегиальных органов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Анастасия Борисовна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контроля оптового рынка электроэнергии Управления регулирования электроэнергетики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Геннадий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