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43c" w14:textId="16f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31 марта 2015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24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состав Консультативного комитета по финансовым рынкам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 изложить в следующей редакции:     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2012 г. № 199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распоряжения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г. № 24)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финансовым рынкам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5"/>
        <w:gridCol w:w="871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Абраамян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Гамлетович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финансовой системы Центрального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Армения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Аветисян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Армения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Дарбинян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Арменак Вагаршакович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член Совета Центрального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Армения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Джангирян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отдела анализа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финансового рынка аппарата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Ермолович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Леонидович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Первый заместитель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Беларусь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Первый заместитель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Беларусь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Калечиц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белорусских банков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Главного управления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надзора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Беларусь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 по 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Алмасович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контроля и надзора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Турсыновна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бухгалтерского учета, аудита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сектора,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руководитель управления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формирования 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пространства Департамента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экономической интеграции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</w:t>
            </w:r>
          </w:p>
        </w:tc>
      </w:tr>
      <w:tr>
        <w:trPr>
          <w:trHeight w:val="117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Елемесов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Раушанович 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Президиума Национальной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предпринимателей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Председатель Комитета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сектора Президиума Национальной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Апсеметович 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вице-министр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Сукуров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Представительства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палаты предпринимателей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 в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комиссии в г. Москве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Тлеулесович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руководитель управления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развития финансового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Департамента политики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обязательствами государства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финансового сектора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Якупбаева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Национальной палаты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Балакирева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Юрьевна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Барсуков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политики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Российской Федерации</w:t>
            </w:r>
          </w:p>
        </w:tc>
      </w:tr>
      <w:tr>
        <w:trPr>
          <w:trHeight w:val="495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общественных коммуникаций –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управления координации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сотрудничества Центрального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Российской Федерации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Александровна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управления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Евгеньевна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торговых переговоров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экономического 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Федерации</w:t>
            </w:r>
          </w:p>
        </w:tc>
      </w:tr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Ненахова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функционирования финансовых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департамента развития финансовых 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Центрального банка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Федерации».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