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18ab" w14:textId="0571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стальных цельнокатаных колес, происходящих из Украины и ввозимых на таможенную территортию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2015 года № 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стальных цельнокатаных колес диаметром 710 мм и более, предназначенных для изготовления и ремонта колесных пар тележек грузовых и пассажирских вагонов локомотивной тяги, пассажирских, грузовых и маневровых локомотивов, моторных и немоторных колесных пар вагонов электро- и дизель-поездов, специального железнодорожного подвижного состава, происходящих из Украины и классифицируемых кодом 8607 19 100 9 ТН ВЭД ЕАЭС, установив срок действия данной антидемпинговой меры 5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г. № 170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Коллегии Евразийской экономической комиссии от 28.02.2018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271"/>
        <w:gridCol w:w="896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4"/>
        <w:gridCol w:w="5226"/>
        <w:gridCol w:w="1420"/>
      </w:tblGrid>
      <w:tr>
        <w:trPr>
          <w:trHeight w:val="30" w:hRule="atLeast"/>
        </w:trPr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цельнокатаные колеса, указанные в пункте 1 Решения Коллегии Евразийской экономической комиссии от 22 декабря 2015 г. № 170</w:t>
            </w:r>
          </w:p>
        </w:tc>
        <w:tc>
          <w:tcPr>
            <w:tcW w:w="5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 "ИНТЕРПАЙП Нижнеднепровский трубопрокатный завод" (ПАО "ИНТЕРПАЙП НТЗ")(Украина, г. Днепропетровск, ул. Столетова, д. 21)</w:t>
            </w:r>
          </w:p>
        </w:tc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34,22</w:t>
            </w:r>
          </w:p>
        </w:tc>
      </w:tr>
      <w:tr>
        <w:trPr>
          <w:trHeight w:val="30" w:hRule="atLeast"/>
        </w:trPr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