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10244" w14:textId="24102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Программе по разработке (внесению изменений, пересмотру)межгосударственных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«Технический регламент на табачную продукцию» (ТР ТС 035/2014) и осуществления оценки соответствия объектов технического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8 декабря 2015 года № 159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принципов, предусмотренных подпунктами 11 и 12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 статьи 51 Договора о Евразийском экономическом союзе от 29 мая 2014 года, 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приложения № 2 к Регламенту работы Евразийской экономической комиссии, утвержденному 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Программу по разработке (внесению изменений, пересмотру)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«Технический регламент на табачную продукцию» (ТР ТС 035/2014) и осуществления оценки соответствия объектов технического регулирования.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Решением Коллегии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декабря 2015 г. № 159    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ПРОГРАММА </w:t>
      </w:r>
      <w:r>
        <w:br/>
      </w:r>
      <w:r>
        <w:rPr>
          <w:rFonts w:ascii="Times New Roman"/>
          <w:b/>
          <w:i w:val="false"/>
          <w:color w:val="000000"/>
        </w:rPr>
        <w:t>
по разработке (внесению изменений, пересмотру)</w:t>
      </w:r>
      <w:r>
        <w:br/>
      </w:r>
      <w:r>
        <w:rPr>
          <w:rFonts w:ascii="Times New Roman"/>
          <w:b/>
          <w:i w:val="false"/>
          <w:color w:val="000000"/>
        </w:rPr>
        <w:t>
межгосударственных стандартов, содержащих правила и методы</w:t>
      </w:r>
      <w:r>
        <w:br/>
      </w:r>
      <w:r>
        <w:rPr>
          <w:rFonts w:ascii="Times New Roman"/>
          <w:b/>
          <w:i w:val="false"/>
          <w:color w:val="000000"/>
        </w:rPr>
        <w:t>
исследований (испытаний) и измерений, в том числе правила</w:t>
      </w:r>
      <w:r>
        <w:br/>
      </w:r>
      <w:r>
        <w:rPr>
          <w:rFonts w:ascii="Times New Roman"/>
          <w:b/>
          <w:i w:val="false"/>
          <w:color w:val="000000"/>
        </w:rPr>
        <w:t>
отбора образцов, необходимые для применения и исполнения</w:t>
      </w:r>
      <w:r>
        <w:br/>
      </w:r>
      <w:r>
        <w:rPr>
          <w:rFonts w:ascii="Times New Roman"/>
          <w:b/>
          <w:i w:val="false"/>
          <w:color w:val="000000"/>
        </w:rPr>
        <w:t>
требований технического регламента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
«Технический регламент на табачную продукцию» (ТР ТС 035/2014)</w:t>
      </w:r>
      <w:r>
        <w:br/>
      </w:r>
      <w:r>
        <w:rPr>
          <w:rFonts w:ascii="Times New Roman"/>
          <w:b/>
          <w:i w:val="false"/>
          <w:color w:val="000000"/>
        </w:rPr>
        <w:t>
и осуществления оценки соответствия объектов технического</w:t>
      </w:r>
      <w:r>
        <w:br/>
      </w:r>
      <w:r>
        <w:rPr>
          <w:rFonts w:ascii="Times New Roman"/>
          <w:b/>
          <w:i w:val="false"/>
          <w:color w:val="000000"/>
        </w:rPr>
        <w:t xml:space="preserve">
регулирования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5"/>
        <w:gridCol w:w="1452"/>
        <w:gridCol w:w="4936"/>
        <w:gridCol w:w="1596"/>
        <w:gridCol w:w="1161"/>
        <w:gridCol w:w="1596"/>
        <w:gridCol w:w="2324"/>
      </w:tblGrid>
      <w:tr>
        <w:trPr>
          <w:trHeight w:val="435" w:hRule="atLeast"/>
        </w:trPr>
        <w:tc>
          <w:tcPr>
            <w:tcW w:w="1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МКС</w:t>
            </w:r>
          </w:p>
        </w:tc>
        <w:tc>
          <w:tcPr>
            <w:tcW w:w="4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проекта межгосударственного стандарта.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</w:p>
        </w:tc>
        <w:tc>
          <w:tcPr>
            <w:tcW w:w="1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Элементы технического регламента Таможенного союза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разработки</w:t>
            </w:r>
          </w:p>
        </w:tc>
        <w:tc>
          <w:tcPr>
            <w:tcW w:w="2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Государство – член Евразийского экономического союза – ответственный разработчик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65.160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Сигары и сигариллы. Определение толщины.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II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65.160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Табак и табачные изделия. Определение ширины волокна резаного табака.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с учетом ISO 20193:2012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II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65.160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Сигареты. Отбор проб.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ГОСТ 31632-2012 с учетом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ISO 8243:2013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VII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