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06ed3" w14:textId="bc06e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ставок ввозных таможенных пошлин Единого таможенного тарифа Евразийского экономического союза в отношении отдельных видов частей для турбин гидравлических мощностью более 25 000 кВт и отдельных видов товаров для гражданских воздушных судов и о внесении изменений в некоторые решения Евразийской экономической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28 сентября 2015 года № 127. Утратило силу решением Коллегии Евразийской экономической комиссии от 17 августа 2021 года № 100.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ставки ввозных таможенных пошлин Единого таможенного тарифа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в отношении отдельных видов частей для турбин гидравлических мощностью более 25 000 кВт и отдельных видов товаров для гражданских воздушных судов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Примечания к Единому таможенному тарифу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дополнить примечанием 56С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56С)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13 % от таможенной стоимости применяется с даты вступления в силу Решения Коллегии Евразийской экономической комиссии от 28 сентября 2015 г. № 127 по 31.08.2016 включительно.".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решением Коллегии Евразийской экономической комиссии от 29.06.2021 </w:t>
      </w:r>
      <w:r>
        <w:rPr>
          <w:rFonts w:ascii="Times New Roman"/>
          <w:b w:val="false"/>
          <w:i w:val="false"/>
          <w:color w:val="000000"/>
          <w:sz w:val="28"/>
        </w:rPr>
        <w:t>№ 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по истечении 30 календарных дней с даты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2015 г. № 127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</w:t>
      </w:r>
      <w:r>
        <w:br/>
      </w:r>
      <w:r>
        <w:rPr>
          <w:rFonts w:ascii="Times New Roman"/>
          <w:b/>
          <w:i w:val="false"/>
          <w:color w:val="000000"/>
        </w:rPr>
        <w:t>ввозных таможенных пошлин</w:t>
      </w:r>
      <w:r>
        <w:br/>
      </w:r>
      <w:r>
        <w:rPr>
          <w:rFonts w:ascii="Times New Roman"/>
          <w:b/>
          <w:i w:val="false"/>
          <w:color w:val="000000"/>
        </w:rPr>
        <w:t>Единого таможенного тарифа Евразийского</w:t>
      </w:r>
      <w:r>
        <w:br/>
      </w:r>
      <w:r>
        <w:rPr>
          <w:rFonts w:ascii="Times New Roman"/>
          <w:b/>
          <w:i w:val="false"/>
          <w:color w:val="000000"/>
        </w:rPr>
        <w:t>экономического союза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ввозной таможенной пошлины (в процентах от таможенной стоимости либо в евро, либо в долларах США)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8410 90 000 1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чугунные литые или стальные литые для турбин гидравлических мощностью более 25 000 кВт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56С)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8518 10 300 1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8518 29 300 1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