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9096c" w14:textId="fb909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товаров в соответствии с обязательствами Российской Федерации в рамках ВТО</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Коллегии Евразийской экономической комиссии от 2 июня 2015 года № 85. Утратило силу решением Коллегии Евразийской экономической комиссии от 17 августа 2021 года № 100.</w:t>
      </w:r>
    </w:p>
    <w:p>
      <w:pPr>
        <w:spacing w:after="0"/>
        <w:ind w:left="0"/>
        <w:jc w:val="both"/>
      </w:pPr>
      <w:r>
        <w:rPr>
          <w:rFonts w:ascii="Times New Roman"/>
          <w:b w:val="false"/>
          <w:i w:val="false"/>
          <w:color w:val="ff0000"/>
          <w:sz w:val="28"/>
        </w:rPr>
        <w:t xml:space="preserve">
      Сноска. Решение утратило силу Решением Коллегии Евразийской экономической комиссии от 17.08.2021 </w:t>
      </w:r>
      <w:r>
        <w:rPr>
          <w:rFonts w:ascii="Times New Roman"/>
          <w:b w:val="false"/>
          <w:i w:val="false"/>
          <w:color w:val="ff0000"/>
          <w:sz w:val="28"/>
        </w:rPr>
        <w:t>№ 100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42</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Договора о Евразийском экономическом союзе от 29 мая 2014 года и на основании Договора о функционировании Таможенного союза в рамках многосторонней торговой системы от 19 мая 2011 года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единую Товарную номенклатуру</w:t>
      </w:r>
      <w:r>
        <w:rPr>
          <w:rFonts w:ascii="Times New Roman"/>
          <w:b w:val="false"/>
          <w:i w:val="false"/>
          <w:color w:val="000000"/>
          <w:sz w:val="28"/>
        </w:rPr>
        <w:t xml:space="preserve"> внешнеэкономической деятельности Евразийского экономического союза и Единый таможенный тариф Евразийского экономического союза (приложение к Решению Совета Евразийской экономической комиссии от 16 июля 2012 г. № 54) следующие изменения:</w:t>
      </w:r>
    </w:p>
    <w:bookmarkEnd w:id="1"/>
    <w:bookmarkStart w:name="z3" w:id="2"/>
    <w:p>
      <w:pPr>
        <w:spacing w:after="0"/>
        <w:ind w:left="0"/>
        <w:jc w:val="both"/>
      </w:pPr>
      <w:r>
        <w:rPr>
          <w:rFonts w:ascii="Times New Roman"/>
          <w:b w:val="false"/>
          <w:i w:val="false"/>
          <w:color w:val="000000"/>
          <w:sz w:val="28"/>
        </w:rPr>
        <w:t>
      а) с 1 сентября 2015 г.:</w:t>
      </w:r>
    </w:p>
    <w:bookmarkEnd w:id="2"/>
    <w:bookmarkStart w:name="z4" w:id="3"/>
    <w:p>
      <w:pPr>
        <w:spacing w:after="0"/>
        <w:ind w:left="0"/>
        <w:jc w:val="both"/>
      </w:pPr>
      <w:r>
        <w:rPr>
          <w:rFonts w:ascii="Times New Roman"/>
          <w:b w:val="false"/>
          <w:i w:val="false"/>
          <w:color w:val="000000"/>
          <w:sz w:val="28"/>
        </w:rPr>
        <w:t xml:space="preserve">
      исключить из единой Товарной номенклатуры внешнеэкономической деятельности Евразийского экономического союза позиции согласно </w:t>
      </w:r>
      <w:r>
        <w:rPr>
          <w:rFonts w:ascii="Times New Roman"/>
          <w:b w:val="false"/>
          <w:i w:val="false"/>
          <w:color w:val="000000"/>
          <w:sz w:val="28"/>
        </w:rPr>
        <w:t>приложению № 1</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включить в единую Товарную номенклатуру внешнеэкономической деятельности Евразийского экономического союза позиции согласно </w:t>
      </w:r>
      <w:r>
        <w:rPr>
          <w:rFonts w:ascii="Times New Roman"/>
          <w:b w:val="false"/>
          <w:i w:val="false"/>
          <w:color w:val="000000"/>
          <w:sz w:val="28"/>
        </w:rPr>
        <w:t>приложению № 2</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в дополнительном примечании Евразийского экономического союза 3 к группе 44 ТН ВЭД ЕАЭС код "4412 99 300 1" ТН ВЭД ЕАЭС заменить кодами "4412 94 100 1, 4412 99 300 1, 4412 99 500 1" ТН ВЭД ЕАЭС;</w:t>
      </w:r>
    </w:p>
    <w:bookmarkEnd w:id="5"/>
    <w:p>
      <w:pPr>
        <w:spacing w:after="0"/>
        <w:ind w:left="0"/>
        <w:jc w:val="both"/>
      </w:pPr>
      <w:r>
        <w:rPr>
          <w:rFonts w:ascii="Times New Roman"/>
          <w:b w:val="false"/>
          <w:i w:val="false"/>
          <w:color w:val="000000"/>
          <w:sz w:val="28"/>
        </w:rPr>
        <w:t>
      в дополнительном примечании Евразийского экономического союза 4 к группе 84 ТН ВЭД ЕАЭС слова "в подсубпозициях 8471 41 000 1," заменить словами "в подсубпозиции";</w:t>
      </w:r>
    </w:p>
    <w:bookmarkStart w:name="z7" w:id="6"/>
    <w:p>
      <w:pPr>
        <w:spacing w:after="0"/>
        <w:ind w:left="0"/>
        <w:jc w:val="both"/>
      </w:pPr>
      <w:r>
        <w:rPr>
          <w:rFonts w:ascii="Times New Roman"/>
          <w:b w:val="false"/>
          <w:i w:val="false"/>
          <w:color w:val="000000"/>
          <w:sz w:val="28"/>
        </w:rPr>
        <w:t>
      в дополнительном примечании Евразийского экономического союза 3 к группе 85 ТН ВЭД ЕАЭС слова "В подсубпозициях 8542 31 100 1 и 8542 31 909 2" заменить словами "В подсубпозиции 8542 31 100 1";</w:t>
      </w:r>
    </w:p>
    <w:bookmarkEnd w:id="6"/>
    <w:bookmarkStart w:name="z8" w:id="7"/>
    <w:p>
      <w:pPr>
        <w:spacing w:after="0"/>
        <w:ind w:left="0"/>
        <w:jc w:val="both"/>
      </w:pPr>
      <w:r>
        <w:rPr>
          <w:rFonts w:ascii="Times New Roman"/>
          <w:b w:val="false"/>
          <w:i w:val="false"/>
          <w:color w:val="000000"/>
          <w:sz w:val="28"/>
        </w:rPr>
        <w:t>
      в дополнительном примечании 1 к группе 90 ТН ВЭД ЕАЭС  код "9015 30 100" ТН ВЭД ЕАЭС заменить кодом "9015 30 100 0"  ТН ВЭД ЕАЭС, коды "9026 10 210, 9026 10 290, 9026 20 200, 9026 80 200" ТН ВЭД ЕАЭС заменить кодами "9026 10 210 0, 9026 10 290 0, 9026 20 200 0, 9026 80 200 0" ТН ВЭД ЕАЭС и код "9030 33 100" ТН ВЭД ЕАЭС заменить кодом "9030 33 100 0" ТН ВЭД ЕАЭС;</w:t>
      </w:r>
    </w:p>
    <w:bookmarkEnd w:id="7"/>
    <w:bookmarkStart w:name="z9" w:id="8"/>
    <w:p>
      <w:pPr>
        <w:spacing w:after="0"/>
        <w:ind w:left="0"/>
        <w:jc w:val="both"/>
      </w:pPr>
      <w:r>
        <w:rPr>
          <w:rFonts w:ascii="Times New Roman"/>
          <w:b w:val="false"/>
          <w:i w:val="false"/>
          <w:color w:val="000000"/>
          <w:sz w:val="28"/>
        </w:rPr>
        <w:t>
      в графе четвертой ссылки на примечания к Единому таможенному тарифу Евразийского экономического союза исключить;</w:t>
      </w:r>
    </w:p>
    <w:bookmarkEnd w:id="8"/>
    <w:p>
      <w:pPr>
        <w:spacing w:after="0"/>
        <w:ind w:left="0"/>
        <w:jc w:val="both"/>
      </w:pPr>
      <w:r>
        <w:rPr>
          <w:rFonts w:ascii="Times New Roman"/>
          <w:b w:val="false"/>
          <w:i w:val="false"/>
          <w:color w:val="000000"/>
          <w:sz w:val="28"/>
        </w:rPr>
        <w:t xml:space="preserve">
      установить ставки ввозных таможенных пошлин Единого таможенного тарифа Евразийского экономического союза согласно </w:t>
      </w:r>
      <w:r>
        <w:rPr>
          <w:rFonts w:ascii="Times New Roman"/>
          <w:b w:val="false"/>
          <w:i w:val="false"/>
          <w:color w:val="000000"/>
          <w:sz w:val="28"/>
        </w:rPr>
        <w:t>приложению № 3</w:t>
      </w:r>
      <w:r>
        <w:rPr>
          <w:rFonts w:ascii="Times New Roman"/>
          <w:b w:val="false"/>
          <w:i w:val="false"/>
          <w:color w:val="000000"/>
          <w:sz w:val="28"/>
        </w:rPr>
        <w:t>;</w:t>
      </w:r>
    </w:p>
    <w:bookmarkStart w:name="z10" w:id="9"/>
    <w:p>
      <w:pPr>
        <w:spacing w:after="0"/>
        <w:ind w:left="0"/>
        <w:jc w:val="both"/>
      </w:pPr>
      <w:r>
        <w:rPr>
          <w:rFonts w:ascii="Times New Roman"/>
          <w:b w:val="false"/>
          <w:i w:val="false"/>
          <w:color w:val="000000"/>
          <w:sz w:val="28"/>
        </w:rPr>
        <w:t>
      примечания 11 и 13 к единой Товарной номенклатуре внешнеэкономической деятельности Евразийского экономического союза признать утратившими силу;</w:t>
      </w:r>
    </w:p>
    <w:bookmarkEnd w:id="9"/>
    <w:bookmarkStart w:name="z11" w:id="10"/>
    <w:p>
      <w:pPr>
        <w:spacing w:after="0"/>
        <w:ind w:left="0"/>
        <w:jc w:val="both"/>
      </w:pPr>
      <w:r>
        <w:rPr>
          <w:rFonts w:ascii="Times New Roman"/>
          <w:b w:val="false"/>
          <w:i w:val="false"/>
          <w:color w:val="000000"/>
          <w:sz w:val="28"/>
        </w:rPr>
        <w:t xml:space="preserve">
      внести в примечания к Единому таможенному тарифу Евразийского экономического союза изменения согласно </w:t>
      </w:r>
      <w:r>
        <w:rPr>
          <w:rFonts w:ascii="Times New Roman"/>
          <w:b w:val="false"/>
          <w:i w:val="false"/>
          <w:color w:val="000000"/>
          <w:sz w:val="28"/>
        </w:rPr>
        <w:t>приложению № 4</w:t>
      </w:r>
      <w:r>
        <w:rPr>
          <w:rFonts w:ascii="Times New Roman"/>
          <w:b w:val="false"/>
          <w:i w:val="false"/>
          <w:color w:val="000000"/>
          <w:sz w:val="28"/>
        </w:rPr>
        <w:t>;</w:t>
      </w:r>
    </w:p>
    <w:bookmarkEnd w:id="10"/>
    <w:bookmarkStart w:name="z12" w:id="11"/>
    <w:p>
      <w:pPr>
        <w:spacing w:after="0"/>
        <w:ind w:left="0"/>
        <w:jc w:val="both"/>
      </w:pPr>
      <w:r>
        <w:rPr>
          <w:rFonts w:ascii="Times New Roman"/>
          <w:b w:val="false"/>
          <w:i w:val="false"/>
          <w:color w:val="000000"/>
          <w:sz w:val="28"/>
        </w:rPr>
        <w:t xml:space="preserve">
      б) с 1 января 2016 г. установить ставки ввозных таможенных пошлин Единого таможенного тарифа Евразийского экономического союза согласно </w:t>
      </w:r>
      <w:r>
        <w:rPr>
          <w:rFonts w:ascii="Times New Roman"/>
          <w:b w:val="false"/>
          <w:i w:val="false"/>
          <w:color w:val="000000"/>
          <w:sz w:val="28"/>
        </w:rPr>
        <w:t>приложению № 5</w:t>
      </w:r>
      <w:r>
        <w:rPr>
          <w:rFonts w:ascii="Times New Roman"/>
          <w:b w:val="false"/>
          <w:i w:val="false"/>
          <w:color w:val="000000"/>
          <w:sz w:val="28"/>
        </w:rPr>
        <w:t>.</w:t>
      </w:r>
    </w:p>
    <w:bookmarkEnd w:id="11"/>
    <w:bookmarkStart w:name="z13" w:id="1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 за исключением абзаца четвертого подпункта "а" пункта 1.</w:t>
      </w:r>
    </w:p>
    <w:bookmarkEnd w:id="12"/>
    <w:bookmarkStart w:name="z14" w:id="13"/>
    <w:p>
      <w:pPr>
        <w:spacing w:after="0"/>
        <w:ind w:left="0"/>
        <w:jc w:val="both"/>
      </w:pPr>
      <w:r>
        <w:rPr>
          <w:rFonts w:ascii="Times New Roman"/>
          <w:b w:val="false"/>
          <w:i w:val="false"/>
          <w:color w:val="000000"/>
          <w:sz w:val="28"/>
        </w:rPr>
        <w:t xml:space="preserve">
      Абзац четвертый подпункта "а" </w:t>
      </w:r>
      <w:r>
        <w:rPr>
          <w:rFonts w:ascii="Times New Roman"/>
          <w:b w:val="false"/>
          <w:i w:val="false"/>
          <w:color w:val="000000"/>
          <w:sz w:val="28"/>
        </w:rPr>
        <w:t>пункта 1</w:t>
      </w:r>
      <w:r>
        <w:rPr>
          <w:rFonts w:ascii="Times New Roman"/>
          <w:b w:val="false"/>
          <w:i w:val="false"/>
          <w:color w:val="000000"/>
          <w:sz w:val="28"/>
        </w:rPr>
        <w:t xml:space="preserve"> настоящего Решения вступает в силу с даты вступления в силу Решения Совета Евразийской экономической комиссии от 15 июля 2015 г. № 44 "О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товаров в соответствии с обязательствами Российской Федерации в рамках ВТО".</w:t>
      </w:r>
    </w:p>
    <w:bookmarkEnd w:id="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Евразийской экономической комиссии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Христенко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 июня 2015 г. № 85</w:t>
            </w:r>
          </w:p>
        </w:tc>
      </w:tr>
    </w:tbl>
    <w:bookmarkStart w:name="z16" w:id="14"/>
    <w:p>
      <w:pPr>
        <w:spacing w:after="0"/>
        <w:ind w:left="0"/>
        <w:jc w:val="left"/>
      </w:pPr>
      <w:r>
        <w:rPr>
          <w:rFonts w:ascii="Times New Roman"/>
          <w:b/>
          <w:i w:val="false"/>
          <w:color w:val="000000"/>
        </w:rPr>
        <w:t xml:space="preserve">  ПОЗИЦИИ,</w:t>
      </w:r>
      <w:r>
        <w:br/>
      </w:r>
      <w:r>
        <w:rPr>
          <w:rFonts w:ascii="Times New Roman"/>
          <w:b/>
          <w:i w:val="false"/>
          <w:color w:val="000000"/>
        </w:rPr>
        <w:t>исключаемые из единой Товарной номенклатуры</w:t>
      </w:r>
      <w:r>
        <w:br/>
      </w:r>
      <w:r>
        <w:rPr>
          <w:rFonts w:ascii="Times New Roman"/>
          <w:b/>
          <w:i w:val="false"/>
          <w:color w:val="000000"/>
        </w:rPr>
        <w:t>внешнеэкономической деятельности Евразийского экономического</w:t>
      </w:r>
      <w:r>
        <w:br/>
      </w:r>
      <w:r>
        <w:rPr>
          <w:rFonts w:ascii="Times New Roman"/>
          <w:b/>
          <w:i w:val="false"/>
          <w:color w:val="000000"/>
        </w:rPr>
        <w:t>союза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w:t>
            </w:r>
          </w:p>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r>
    </w:tbl>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3926 30 000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крепежные изделия и фурнитура для мебели, транспортных средств или аналогичные изделия: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3926 30 000 1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3926 30 000 9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4014 90 000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различные типы сосок и аналогичные изделия для детей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части из металлонаполненных резин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4016 99 970 9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4403 10 000 9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4802 54 000 2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бумага - основа для копировальной бумаги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4802 54 000 9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4802 55 150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массой 1 м</w:t>
            </w:r>
            <w:r>
              <w:rPr>
                <w:rFonts w:ascii="Times New Roman"/>
                <w:b w:val="false"/>
                <w:i w:val="false"/>
                <w:color w:val="000000"/>
                <w:vertAlign w:val="superscript"/>
              </w:rPr>
              <w:t>2</w:t>
            </w:r>
            <w:r>
              <w:rPr>
                <w:rFonts w:ascii="Times New Roman"/>
                <w:b w:val="false"/>
                <w:i w:val="false"/>
                <w:color w:val="000000"/>
                <w:sz w:val="20"/>
              </w:rPr>
              <w:t xml:space="preserve"> 40 г или более, но менее 60 г:</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4802 55 150 1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бумага - основа для копировальной бумаги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4802 55 150 9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4802 55 250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массой 1 м</w:t>
            </w:r>
            <w:r>
              <w:rPr>
                <w:rFonts w:ascii="Times New Roman"/>
                <w:b w:val="false"/>
                <w:i w:val="false"/>
                <w:color w:val="000000"/>
                <w:vertAlign w:val="superscript"/>
              </w:rPr>
              <w:t>2</w:t>
            </w:r>
            <w:r>
              <w:rPr>
                <w:rFonts w:ascii="Times New Roman"/>
                <w:b w:val="false"/>
                <w:i w:val="false"/>
                <w:color w:val="000000"/>
                <w:sz w:val="20"/>
              </w:rPr>
              <w:t xml:space="preserve"> 60 г или более, но менее 75 г:</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4802 55 250 1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бумага - основа для копировальной бумаги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4802 55 250 9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основе из других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присоединенными фитингами или собранные в изделия,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присоединенными фитингами или собранные в изделия,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присоединенными фитингами или собранные в изделия,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присоединенными фитингами или собранные в изделия,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7317 00 900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шипы противоскольжения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клещи (включая кусачки), плоскогубцы, пассатижи, пинцеты, щипчики и аналогичные инструменты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реактивных двигателей, кроме турбореактивных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8443 31 990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8443 31 990 1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производительностью не менее 15, но не более 28 копий в минуту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8443 31 990 9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8443 32 930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 машины, выполняющие функцию копирования, со встроенной оптической системой:</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8443 32 930 1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производительностью не менее 15, но не более 28 копий в минуту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8443 32 930 9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8443 39 310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 встроенной оптической системой:</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8443 39 310 1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производительностью не менее 15, но не более 28 копий в минуту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8443 39 310 9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8443 99 100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 модули: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8443 99 100 1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фотокопировальных машин со встроенной оптической системой или контактного типа и термокопировальных машин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8443 99 100 9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8443 99 900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8443 99 900 1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части и принадлежности фотокопировальных машин со встроенной оптической системой или контактного типа и термокопировальных машин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8443 99 900 9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8470 10 000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калькуляторы электронные, способные работать без внешнего источника питания, и карманные машины для записи, воспроизведения и визуального представления данных с вычислительными функциями: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8470 10 000 1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калькуляторы электронные, способные работать без внешнего источника питания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8470 10 000 9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карманные машины для записи, воспроизведения и визуального представления данных с вычислительными функциями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8471 41 000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одном корпусе, по крайней мере, центральный блок обработки данных и устройство ввода и вывода, объединенные или нет:</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8471 41 000 1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стоимостью на условиях франко-границы страны ввоза более 3 000 долларов США за 1 шт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8471 41 000 9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8473 29 100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 модули: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8473 29 100 1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контрольно-кассовых машин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8473 29 100 9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8473 29 900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8473 29 900 1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контрольно-кассовых машин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8473 29 900 9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8473 30 200 1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промышленной сборки вычислительных машин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8473 30 200 2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аппаратура, позволяющая вычислительным машинам и их блокам обрабатывать аудиосигналы (звуковые карты); наборы для модернизации вычислительных машин и их блоков, предназначенные для розничной продажи, состоящие как минимум из громкоговорителей и/или микрофона и электронного модуля, позволяющего вычислительной машине и ее блокам обрабатывать аудиосигналы (звуковые карты)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8473 30 200 9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8473 30 800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8473 30 800 1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промышленной сборки вычислительных машин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8473 30 800 9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8473 50 200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 модули: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8473 50 200 1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промышленной сборки вычислительных машин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8473 50 200 9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8473 50 800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8473 50 800 1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промышленной сборки вычислительных машин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8473 50 800 9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8506 10 180 0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8506 10 980 0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8511 20 000 9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8511 80 000 9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8516 31 000 0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сушилки для волос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8531 20 200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 встроенными светодиодами: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8531 20 200 1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8531 20 200 9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8531 20 400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 встроенными активными матричными жидкокристаллическими устройствами: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8531 20 400 1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8531 20 400 9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8531 20 950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8531 20 950 1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8531 20 950 9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8531 80 950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8531 80 950 1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производства авиационных двигателей</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8531 80 950 9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8531 90 850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8531 90 850 1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8531 90 850 2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8531 90 850 8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8533 40 100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не более 20 Вт:</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8533 40 100 1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8533 40 100 9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8534 00 110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многослойные печатные схемы: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8534 00 110 1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8534 00 110 9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8536 90 100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соединители и контактные элементы для проводов и кабелей:</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8537 10 910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программируемые контроллеры с памятью:</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8537 10 910 1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оборудования товарной позиции 8439</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8537 10 910 9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8541 40 900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8541 40 900 1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элементы солнечные кремниевые кристаллические в форме квадрата (имеющего или не имеющего срезанные углы) со сторонами размером 155 х 155 мм и более, не собранные в модули и не вмонтированные в панели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8541 40 900 9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схемы интегральные монолитные: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8542 31 901 1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цифровые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8542 31 901 2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пластины полупроводниковые, еще не разрезанные на кристаллы; кристаллы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8542 31 901 9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8542 31 909 1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микрокомпьютеры и микропроцессоры для управления работой телевизора с возможностью управления: частотой; телетекстом с объемом более 4 страниц; процессором "кадра в кадре"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8542 31 909 2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микропроцессоры, произведенные по технологическому процессу не более 32 нанометров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8542 31 909 8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8542 32 900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запоминающие устройства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стековые динамические оперативные запоминающие устройства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8542 33 000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усилители: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8542 33 000 1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пластины полупроводниковые, еще не разрезанные на кристаллы; кристаллы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8542 33 000 9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8542 39 901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схемы интегральные монолитные: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8542 39 901 1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пластины полупроводниковые, еще не разрезанные на кристаллы; кристаллы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8542 39 901 2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промышленной сборки моторных транспортных средств товарных позиций 8701 – 8705, их узлов и агрегатов5)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8542 39 901 9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8542 39 909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8542 39 909 1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фотоприемники на одном кристалле и передатчики ИК в коде IR-60 на частотах 30, 33, 36 кГц; БИС синхронизации с кварцевой стабилизацией без подстроек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8542 39 909 9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8543 90 000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 микросборки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8544 20 000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кабели коаксиальные и другие коаксиальные электрические проводники: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8544 20 000 1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номинальным диаметром по изоляции 9 мм и более, но не более 35 мм, номинальным волновым сопротивлением не более 50 Ом, с диэлектриком из полимерного материала, внешним проводником в виде гофрированной или негофрированной металлической трубки, с оболочкой из полимерного материала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8544 20 000 9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8905 20 000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плавучие или работающие под водой буровые или эксплуатационные платформы: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8905 20 000 1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плавучие полупогружные буровые установки для разведочного и эксплуатационного бурения нефтяных и газовых скважин глубиной до 7500 м и валовой вместимостью 54 450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8905 20 000 2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погружные буровые установки для бурения нефтяных и газовых скважин глубиной до 6000 м в Каспийском море на глубинах воды не менее 2,5 м, но не более 5,5 м</w:t>
            </w:r>
            <w:r>
              <w:rPr>
                <w:rFonts w:ascii="Times New Roman"/>
                <w:b w:val="false"/>
                <w:i w:val="false"/>
                <w:color w:val="000000"/>
                <w:vertAlign w:val="superscript"/>
              </w:rPr>
              <w:t>11</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8905 20 000 8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9015 20 900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9015 20 900 1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теодолиты оптико-механические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9015 20 900 9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9015 30 100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нивелиры лазерные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9015 30 900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нивелиры оптико-механические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9026 10 210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расходомеры: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9026 10 210 1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предназначенные для работы в среде, содержащей сероводород (Н</w:t>
            </w:r>
            <w:r>
              <w:rPr>
                <w:rFonts w:ascii="Times New Roman"/>
                <w:b w:val="false"/>
                <w:i w:val="false"/>
                <w:color w:val="000000"/>
                <w:vertAlign w:val="subscript"/>
              </w:rPr>
              <w:t>2</w:t>
            </w:r>
            <w:r>
              <w:rPr>
                <w:rFonts w:ascii="Times New Roman"/>
                <w:b w:val="false"/>
                <w:i w:val="false"/>
                <w:color w:val="000000"/>
                <w:sz w:val="20"/>
              </w:rPr>
              <w:t>S)</w:t>
            </w:r>
            <w:r>
              <w:rPr>
                <w:rFonts w:ascii="Times New Roman"/>
                <w:b w:val="false"/>
                <w:i w:val="false"/>
                <w:color w:val="000000"/>
                <w:vertAlign w:val="superscript"/>
              </w:rPr>
              <w:t>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9026 10 210 9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9026 10 290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9026 10 290 1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предназначенные для работы в среде, содержащей сероводород (Н</w:t>
            </w:r>
            <w:r>
              <w:rPr>
                <w:rFonts w:ascii="Times New Roman"/>
                <w:b w:val="false"/>
                <w:i w:val="false"/>
                <w:color w:val="000000"/>
                <w:vertAlign w:val="subscript"/>
              </w:rPr>
              <w:t>2</w:t>
            </w:r>
            <w:r>
              <w:rPr>
                <w:rFonts w:ascii="Times New Roman"/>
                <w:b w:val="false"/>
                <w:i w:val="false"/>
                <w:color w:val="000000"/>
                <w:sz w:val="20"/>
              </w:rPr>
              <w:t>S)</w:t>
            </w:r>
            <w:r>
              <w:rPr>
                <w:rFonts w:ascii="Times New Roman"/>
                <w:b w:val="false"/>
                <w:i w:val="false"/>
                <w:color w:val="000000"/>
                <w:vertAlign w:val="superscript"/>
              </w:rPr>
              <w:t>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9026 10 290 9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9026 10 810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расходомеры: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9026 10 810 1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предназначенные для работы в среде, содержащей сероводород (Н</w:t>
            </w:r>
            <w:r>
              <w:rPr>
                <w:rFonts w:ascii="Times New Roman"/>
                <w:b w:val="false"/>
                <w:i w:val="false"/>
                <w:color w:val="000000"/>
                <w:vertAlign w:val="subscript"/>
              </w:rPr>
              <w:t>2</w:t>
            </w:r>
            <w:r>
              <w:rPr>
                <w:rFonts w:ascii="Times New Roman"/>
                <w:b w:val="false"/>
                <w:i w:val="false"/>
                <w:color w:val="000000"/>
                <w:sz w:val="20"/>
              </w:rPr>
              <w:t>S)</w:t>
            </w:r>
            <w:r>
              <w:rPr>
                <w:rFonts w:ascii="Times New Roman"/>
                <w:b w:val="false"/>
                <w:i w:val="false"/>
                <w:color w:val="000000"/>
                <w:vertAlign w:val="superscript"/>
              </w:rPr>
              <w:t>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9026 10 810 9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9026 10 890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9026 10 890 1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предназначенные для работы в среде, содержащей сероводород (Н</w:t>
            </w:r>
            <w:r>
              <w:rPr>
                <w:rFonts w:ascii="Times New Roman"/>
                <w:b w:val="false"/>
                <w:i w:val="false"/>
                <w:color w:val="000000"/>
                <w:vertAlign w:val="subscript"/>
              </w:rPr>
              <w:t>2</w:t>
            </w:r>
            <w:r>
              <w:rPr>
                <w:rFonts w:ascii="Times New Roman"/>
                <w:b w:val="false"/>
                <w:i w:val="false"/>
                <w:color w:val="000000"/>
                <w:sz w:val="20"/>
              </w:rPr>
              <w:t>S)</w:t>
            </w:r>
            <w:r>
              <w:rPr>
                <w:rFonts w:ascii="Times New Roman"/>
                <w:b w:val="false"/>
                <w:i w:val="false"/>
                <w:color w:val="000000"/>
                <w:vertAlign w:val="superscript"/>
              </w:rPr>
              <w:t>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9026 10 890 2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9026 10 890 9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9026 20 200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9026 20 200 1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для промышленной сборки моторных транспортных средств товарных </w:t>
            </w:r>
          </w:p>
          <w:p>
            <w:pPr>
              <w:spacing w:after="20"/>
              <w:ind w:left="20"/>
              <w:jc w:val="both"/>
            </w:pPr>
            <w:r>
              <w:rPr>
                <w:rFonts w:ascii="Times New Roman"/>
                <w:b w:val="false"/>
                <w:i w:val="false"/>
                <w:color w:val="000000"/>
                <w:sz w:val="20"/>
              </w:rPr>
              <w:t>
позиций 8701 – 8705, их узлов и агрегатов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9026 20 200 7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9026 20 200 8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9026 20 800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9026 20 800 2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производства авиационных двигателей и/или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9026 20 800 8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9026 80 200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9026 80 200 1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9026 80 200 9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9026 80 800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9026 80 800 1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производства авиационных двигателей</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9026 80 800 9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9026 90 000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9026 90 000 2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производства авиационных двигателей</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аппаратура для измерений физических свойств полупроводниковых материалов или нанесенных изолирующих и проводящих слоев в процессе изготовления полупроводниковых пластин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9030 33 100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специализированные для настройки телевизоров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9032 89 000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9032 89 000 1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производства авиационных двигателей</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9032 89 000 9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9032 90 000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Термосы и вакуумные сосуды прочие в собранном виде; их части, кроме стеклянных колб</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 июня 2015 г. № 85</w:t>
            </w:r>
          </w:p>
        </w:tc>
      </w:tr>
    </w:tbl>
    <w:bookmarkStart w:name="z18" w:id="15"/>
    <w:p>
      <w:pPr>
        <w:spacing w:after="0"/>
        <w:ind w:left="0"/>
        <w:jc w:val="left"/>
      </w:pPr>
      <w:r>
        <w:rPr>
          <w:rFonts w:ascii="Times New Roman"/>
          <w:b/>
          <w:i w:val="false"/>
          <w:color w:val="000000"/>
        </w:rPr>
        <w:t xml:space="preserve">  ПОЗИЦИИ,</w:t>
      </w:r>
      <w:r>
        <w:br/>
      </w:r>
      <w:r>
        <w:rPr>
          <w:rFonts w:ascii="Times New Roman"/>
          <w:b/>
          <w:i w:val="false"/>
          <w:color w:val="000000"/>
        </w:rPr>
        <w:t>включаемые в единую Товарную номенклатуру</w:t>
      </w:r>
      <w:r>
        <w:br/>
      </w:r>
      <w:r>
        <w:rPr>
          <w:rFonts w:ascii="Times New Roman"/>
          <w:b/>
          <w:i w:val="false"/>
          <w:color w:val="000000"/>
        </w:rPr>
        <w:t>внешнеэкономической деятельности Евразийского экономического</w:t>
      </w:r>
      <w:r>
        <w:br/>
      </w:r>
      <w:r>
        <w:rPr>
          <w:rFonts w:ascii="Times New Roman"/>
          <w:b/>
          <w:i w:val="false"/>
          <w:color w:val="000000"/>
        </w:rPr>
        <w:t>союза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w:t>
            </w:r>
          </w:p>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r>
    </w:tbl>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крепежные изделия и фурнитура для мебели, транспортных средств или аналогичные изделия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части из металлонаполненных резин:</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технических целей, предназначенные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4016 99 970 2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эспандеры ручные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4016 99 970 3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технических целей, предназначенные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4016 99 970 8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4403 10 000 4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бревна из древесины хвойных пород, любой степени пропитки, не менее 6 м, но не более 18 м в длину и с окружностью комеля более 45 см, но не более 90 см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4403 10 000 8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4802 54 000 8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4802 55 150 0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массой 1 м</w:t>
            </w:r>
            <w:r>
              <w:rPr>
                <w:rFonts w:ascii="Times New Roman"/>
                <w:b w:val="false"/>
                <w:i w:val="false"/>
                <w:color w:val="000000"/>
                <w:vertAlign w:val="superscript"/>
              </w:rPr>
              <w:t>2</w:t>
            </w:r>
            <w:r>
              <w:rPr>
                <w:rFonts w:ascii="Times New Roman"/>
                <w:b w:val="false"/>
                <w:i w:val="false"/>
                <w:color w:val="000000"/>
                <w:sz w:val="20"/>
              </w:rPr>
              <w:t xml:space="preserve"> 40 г или более, но менее 60 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4802 55 250 0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массой 1 м</w:t>
            </w:r>
            <w:r>
              <w:rPr>
                <w:rFonts w:ascii="Times New Roman"/>
                <w:b w:val="false"/>
                <w:i w:val="false"/>
                <w:color w:val="000000"/>
                <w:vertAlign w:val="superscript"/>
              </w:rPr>
              <w:t>2</w:t>
            </w:r>
            <w:r>
              <w:rPr>
                <w:rFonts w:ascii="Times New Roman"/>
                <w:b w:val="false"/>
                <w:i w:val="false"/>
                <w:color w:val="000000"/>
                <w:sz w:val="20"/>
              </w:rPr>
              <w:t xml:space="preserve"> 60 г или более, но менее 75 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6805 30 000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основе из других материалов:</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6805 30 000 1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тканой текстильной основе в сочетании с бумагой или картоном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6805 30 000 2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основе вулканизованного волокна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6805 30 000 9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6807 10 000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6807 10 000 1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материалы кровельные или облицовочные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6807 10 000 9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8203 20 000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клещи (включая кусачки), плоскогубцы, пассатижи, пинцеты, щипчики и аналогичные инструменты: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8203 20 000 1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пинцеты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8203 20 000 9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8412 80 800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8412 80 800 1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8412 90 200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реактивных двигателей, кроме турбореактивных:</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8412 90 200 1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8412 90 200 9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8412 90 800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8412 90 800 1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8443 31 990 0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8443 32 930 0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 машины, выполняющие функцию копирования, со встроенной оптической системой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8443 39 310 0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 встроенной оптической системой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8443 99 100 0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 модули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8443 99 900 0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калькуляторы электронные, способные работать без внешнего источника питания, и карманные машины для записи, воспроизведения и визуального представления данных с вычислительными функциями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8471 41 000 0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одном корпусе, по крайней мере, центральный блок обработки данных и устройство ввода и вывода, объединенные или нет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8473 29 100 0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 модули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8473 29 900 0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8473 30 200 2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аппаратура, позволяющая вычислительным машинам и их блокам обрабатывать аудиосигналы (звуковые карты); наборы для модернизации вычислительных машин и их блоков, предназначенные для розничной продажи, состоящие как минимум из громкоговорителей и/или микрофона и электронного модуля, позволяющего вычислительной машине и ее блокам обрабатывать аудиосигналы (звуковая карта)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8473 30 200 8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8473 30 800 0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8473 50 200 0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 модули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8473 50 800 0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8506 10 180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8506 10 180 1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кнопочные элементы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8506 10 180 9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8506 10 980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8506 10 980 1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кнопочные элементы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8506 10 980 9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8511 20 000 2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8511 20 000 8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8511 80 000 2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8511 80 000 8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8516 31 000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сушилки для волос:</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8516 31 000 1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сушильные колпаки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8516 31 000 9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 встроенными светодиодами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8531 20 400 0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 встроенными активными матричными жидкокристаллическими устройствами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8531 20 950 0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8531 80 950 0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8531 90 850 0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8533 40 100 0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не более 20 Вт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8534 00 110 0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многослойные печатные схемы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соединители и контактные элементы для проводов и кабелей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программируемые контроллеры с памятью</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8541 40 900 0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схемы интегральные монолитные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запоминающие устройства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усилители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8542 39 901 0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схемы интегральные монолитные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8542 39 909 0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кабели коаксиальные и другие коаксиальные электрические проводники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плавучие или работающие под водой буровые или эксплуатационные платформы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9015 20 900 0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9026 10 210 0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расходомеры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9026 10 290 0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9026 10 810 0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расходомеры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9026 10 890 0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9026 80 200 0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9026 80 800 0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9032 89 000 0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9109 90 000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или диаметром не более 50 мм, предназначенные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9113 90 000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натуральной или композиционной кожи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9114 90 000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камни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Термосы и вакуумные сосуды прочие в собранном виде; их части, кроме стеклянных колб:</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термосы и вакуумные сосуды прочие в собранном виде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кроме стеклянных колб</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 июня 2015 г. № 85</w:t>
            </w:r>
          </w:p>
        </w:tc>
      </w:tr>
    </w:tbl>
    <w:bookmarkStart w:name="z20" w:id="16"/>
    <w:p>
      <w:pPr>
        <w:spacing w:after="0"/>
        <w:ind w:left="0"/>
        <w:jc w:val="left"/>
      </w:pPr>
      <w:r>
        <w:rPr>
          <w:rFonts w:ascii="Times New Roman"/>
          <w:b/>
          <w:i w:val="false"/>
          <w:color w:val="000000"/>
        </w:rPr>
        <w:t xml:space="preserve">  СТАВКИ</w:t>
      </w:r>
      <w:r>
        <w:br/>
      </w:r>
      <w:r>
        <w:rPr>
          <w:rFonts w:ascii="Times New Roman"/>
          <w:b/>
          <w:i w:val="false"/>
          <w:color w:val="000000"/>
        </w:rPr>
        <w:t>ввозных таможенных пошлин Единого таможенного тарифа</w:t>
      </w:r>
      <w:r>
        <w:br/>
      </w:r>
      <w:r>
        <w:rPr>
          <w:rFonts w:ascii="Times New Roman"/>
          <w:b/>
          <w:i w:val="false"/>
          <w:color w:val="000000"/>
        </w:rPr>
        <w:t>Евразийского экономического союза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Код ТН ВЭД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Наименование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ввозной</w:t>
            </w:r>
          </w:p>
          <w:p>
            <w:pPr>
              <w:spacing w:after="20"/>
              <w:ind w:left="20"/>
              <w:jc w:val="both"/>
            </w:pPr>
            <w:r>
              <w:rPr>
                <w:rFonts w:ascii="Times New Roman"/>
                <w:b w:val="false"/>
                <w:i w:val="false"/>
                <w:color w:val="000000"/>
                <w:sz w:val="20"/>
              </w:rPr>
              <w:t>
таможенной пошлины</w:t>
            </w:r>
          </w:p>
          <w:p>
            <w:pPr>
              <w:spacing w:after="20"/>
              <w:ind w:left="20"/>
              <w:jc w:val="both"/>
            </w:pPr>
            <w:r>
              <w:rPr>
                <w:rFonts w:ascii="Times New Roman"/>
                <w:b w:val="false"/>
                <w:i w:val="false"/>
                <w:color w:val="000000"/>
                <w:sz w:val="20"/>
              </w:rPr>
              <w:t>
(в процентах от</w:t>
            </w:r>
          </w:p>
          <w:p>
            <w:pPr>
              <w:spacing w:after="20"/>
              <w:ind w:left="20"/>
              <w:jc w:val="both"/>
            </w:pPr>
            <w:r>
              <w:rPr>
                <w:rFonts w:ascii="Times New Roman"/>
                <w:b w:val="false"/>
                <w:i w:val="false"/>
                <w:color w:val="000000"/>
                <w:sz w:val="20"/>
              </w:rPr>
              <w:t>
таможенной стоимости</w:t>
            </w:r>
          </w:p>
          <w:p>
            <w:pPr>
              <w:spacing w:after="20"/>
              <w:ind w:left="20"/>
              <w:jc w:val="both"/>
            </w:pPr>
            <w:r>
              <w:rPr>
                <w:rFonts w:ascii="Times New Roman"/>
                <w:b w:val="false"/>
                <w:i w:val="false"/>
                <w:color w:val="000000"/>
                <w:sz w:val="20"/>
              </w:rPr>
              <w:t>
либо в евро,</w:t>
            </w:r>
          </w:p>
          <w:p>
            <w:pPr>
              <w:spacing w:after="20"/>
              <w:ind w:left="20"/>
              <w:jc w:val="both"/>
            </w:pPr>
            <w:r>
              <w:rPr>
                <w:rFonts w:ascii="Times New Roman"/>
                <w:b w:val="false"/>
                <w:i w:val="false"/>
                <w:color w:val="000000"/>
                <w:sz w:val="20"/>
              </w:rPr>
              <w:t>
либо в долларах США)</w:t>
            </w:r>
          </w:p>
        </w:tc>
      </w:tr>
    </w:tbl>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0206 10 950 0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толстая диафрагма и тонкая диафрагма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w:t>
            </w:r>
          </w:p>
          <w:p>
            <w:pPr>
              <w:spacing w:after="20"/>
              <w:ind w:left="20"/>
              <w:jc w:val="both"/>
            </w:pPr>
            <w:r>
              <w:rPr>
                <w:rFonts w:ascii="Times New Roman"/>
                <w:b w:val="false"/>
                <w:i w:val="false"/>
                <w:color w:val="000000"/>
                <w:sz w:val="20"/>
              </w:rPr>
              <w:t>
0,15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0206 10 980 0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w:t>
            </w:r>
          </w:p>
          <w:p>
            <w:pPr>
              <w:spacing w:after="20"/>
              <w:ind w:left="20"/>
              <w:jc w:val="both"/>
            </w:pPr>
            <w:r>
              <w:rPr>
                <w:rFonts w:ascii="Times New Roman"/>
                <w:b w:val="false"/>
                <w:i w:val="false"/>
                <w:color w:val="000000"/>
                <w:sz w:val="20"/>
              </w:rPr>
              <w:t>
0,15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0206 30 000 2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w:t>
            </w:r>
          </w:p>
          <w:p>
            <w:pPr>
              <w:spacing w:after="20"/>
              <w:ind w:left="20"/>
              <w:jc w:val="both"/>
            </w:pPr>
            <w:r>
              <w:rPr>
                <w:rFonts w:ascii="Times New Roman"/>
                <w:b w:val="false"/>
                <w:i w:val="false"/>
                <w:color w:val="000000"/>
                <w:sz w:val="20"/>
              </w:rPr>
              <w:t>
0,15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0206 30 000 4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w:t>
            </w:r>
          </w:p>
          <w:p>
            <w:pPr>
              <w:spacing w:after="20"/>
              <w:ind w:left="20"/>
              <w:jc w:val="both"/>
            </w:pPr>
            <w:r>
              <w:rPr>
                <w:rFonts w:ascii="Times New Roman"/>
                <w:b w:val="false"/>
                <w:i w:val="false"/>
                <w:color w:val="000000"/>
                <w:sz w:val="20"/>
              </w:rPr>
              <w:t>
0,15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домашних кроликов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w:t>
            </w:r>
          </w:p>
          <w:p>
            <w:pPr>
              <w:spacing w:after="20"/>
              <w:ind w:left="20"/>
              <w:jc w:val="both"/>
            </w:pPr>
            <w:r>
              <w:rPr>
                <w:rFonts w:ascii="Times New Roman"/>
                <w:b w:val="false"/>
                <w:i w:val="false"/>
                <w:color w:val="000000"/>
                <w:sz w:val="20"/>
              </w:rPr>
              <w:t>
0,15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w:t>
            </w:r>
          </w:p>
          <w:p>
            <w:pPr>
              <w:spacing w:after="20"/>
              <w:ind w:left="20"/>
              <w:jc w:val="both"/>
            </w:pPr>
            <w:r>
              <w:rPr>
                <w:rFonts w:ascii="Times New Roman"/>
                <w:b w:val="false"/>
                <w:i w:val="false"/>
                <w:color w:val="000000"/>
                <w:sz w:val="20"/>
              </w:rPr>
              <w:t>
0,15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0208 40 100 0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мясо китов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w:t>
            </w:r>
          </w:p>
          <w:p>
            <w:pPr>
              <w:spacing w:after="20"/>
              <w:ind w:left="20"/>
              <w:jc w:val="both"/>
            </w:pPr>
            <w:r>
              <w:rPr>
                <w:rFonts w:ascii="Times New Roman"/>
                <w:b w:val="false"/>
                <w:i w:val="false"/>
                <w:color w:val="000000"/>
                <w:sz w:val="20"/>
              </w:rPr>
              <w:t>
0,15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0208 40 200 0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мясо тюленей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w:t>
            </w:r>
          </w:p>
          <w:p>
            <w:pPr>
              <w:spacing w:after="20"/>
              <w:ind w:left="20"/>
              <w:jc w:val="both"/>
            </w:pPr>
            <w:r>
              <w:rPr>
                <w:rFonts w:ascii="Times New Roman"/>
                <w:b w:val="false"/>
                <w:i w:val="false"/>
                <w:color w:val="000000"/>
                <w:sz w:val="20"/>
              </w:rPr>
              <w:t>
0,15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0208 90 300 0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дичи, кроме кроликов или зайцев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
0,15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печень, икра и молоки рыбы, сушеные, копченые, соленые или в рассоле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тилапии (Oreochromis spp.), сома (Pangasius spp., Silurus spp., Clarias spp., Ictalurus spp.), карпа (Cyprinus carpio, Carassius carassius, Ctenopharyngodon idellus, Hypophthalmichthys spp., Cirrhinus spp., Mylopharyngodon piceus), угря (Anguilla spp.), латеса нильского (Lates niloticus) и змееголова (Channa spp.)</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0305 32 110 0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трески вида Gadus macroceрhalus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0305 32 190 0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лосося тихоокеанского (Oncorhynchus nerka, Oncorhynchus gorbuscha, Oncorhynchus keta, Oncorhynchus tschawytscha, Oncorhynchus kisutch, Oncorhynchus masou и Oncorhynchus rhodurus), лосося атлантического (Salmo salar) и лосося дунайского (Hucho hucho), соленое или в рассоле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0305 39 500 0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палтуса черного, или палтуса синекорого (Reinhardtius hiррoglossoides), соленое или в рассоле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0305 39 901 0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осетровых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0305 39 909 0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тихоокеанский (Oncorhynchus nerka, Oncorhynchus gorbuscha, Oncorhynchus keta, Oncorhyncus tschawytscha, Oncorhynchus kisutch, Oncorhynchus masou и Oncorhynchus rhodurus), лосось атлантический (Salmo salar) и лосось дунайский (Hucho hucho)</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но не менее</w:t>
            </w:r>
          </w:p>
          <w:p>
            <w:pPr>
              <w:spacing w:after="20"/>
              <w:ind w:left="20"/>
              <w:jc w:val="both"/>
            </w:pPr>
            <w:r>
              <w:rPr>
                <w:rFonts w:ascii="Times New Roman"/>
                <w:b w:val="false"/>
                <w:i w:val="false"/>
                <w:color w:val="000000"/>
                <w:sz w:val="20"/>
              </w:rPr>
              <w:t>
2,56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сельдь (Cluрea harengus, Cluрea рallasii)</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форель (Salmo trutta, Oncorhynchus mykiss, Oncorhynchus clarki, Oncorhynchus aguabonita, Oncorhynchus gilae, Oncorhynchus apache и Oncorhynchus chrysogaster)</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0305 44 100 0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угорь (Anguilla sрр.)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0305 44 900 0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черный, или палтус синекорый (Reinhardtius hiррoglossoides)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0305 49 200 0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белокорый, или обыкновенный (Hiррoglossus hiррoglossus)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0305 49 300 0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скумбрия (Scomber scombrus, Scomber australasicus, Scomber jaрonicus)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0305 49 801 0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осетровые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0305 49 809 0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сушеная, несоленая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сушеная, соленая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0305 59 300 0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сельдь (Cluрea harengus, Cluрea рallasii)</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0305 59 500 0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анчоусы (Engraulis sрр.)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сельдь (Cluрea harengus, Cluрea рallasii)</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треска (Gadus morhua, Gadus ogac, Gadus macroceрhalus)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0305 64 000 0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(Oreochromis spp.), сом (Pangasius spp., Silurus spp., Clarias spp., Ictalurus spp.), карп (Cyprinus carpio, Carassius carassius, Ctenopharyngodon idellus, Hypophthalmichthys spp., Cirrhinus spp., Mylopharyngodon piceus), угорь (Anguilla spp.), латес нильский (Lates niloticus) и змееголов (Channa spp.)</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рыба вида Boreogadus saida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белокорый, или обыкновенный (Hiррoglossus hiррoglossus)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лосось тихоокеанский (Oncorhynchus nerka, Oncorhynchus gorbuscha, Oncorhynchus keta, Oncorhyncus tschawytscha, Oncorhynchus kisutch, Oncorhynchus masou и Oncorhynchus rhodurus), лосось атлантический (Salmo salar) и лосось дунайский (Hucho hucho)</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0305 72 000 1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лосося тихоокеанского (Oncorhynchus nerka, Oncorhynchus gorbuscha, Oncorhynchus keta, Oncorhyncus tschawytscha, Oncorhynchus kisutch, Oncorhynchus masou и Oncorhynchus rhodurus), лосося атлантического (Salmo salar) и лосося дунайского (Hucho hucho)</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0305 72 000 9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0305 79 000 1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лосося тихоокеанского (Oncorhynchus nerka, Oncorhynchus gorbuscha, Oncorhynchus keta, Oncorhyncus tschawytscha, Oncorhynchus kisutch, Oncorhynchus masou и Oncorhynchus rhodurus), лосося атлантического (Salmo salar) и лосося дунайского (Hucho hucho)</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неразделанные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0306 14 050 0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w:t>
            </w:r>
          </w:p>
          <w:p>
            <w:pPr>
              <w:spacing w:after="20"/>
              <w:ind w:left="20"/>
              <w:jc w:val="both"/>
            </w:pPr>
            <w:r>
              <w:rPr>
                <w:rFonts w:ascii="Times New Roman"/>
                <w:b w:val="false"/>
                <w:i w:val="false"/>
                <w:color w:val="000000"/>
                <w:sz w:val="20"/>
              </w:rPr>
              <w:t>
1,95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крабы видов Рaralithodes camchaticus, Chionoecetes sрр. и Callinectes saрidus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крабы вида Cancer рagurus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0306 15 100 0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копченый, в панцире или без панциря, не подвергнутый или подвергнутый тепловой обработке до или в процессе копчения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но не менее</w:t>
            </w:r>
          </w:p>
          <w:p>
            <w:pPr>
              <w:spacing w:after="20"/>
              <w:ind w:left="20"/>
              <w:jc w:val="both"/>
            </w:pPr>
            <w:r>
              <w:rPr>
                <w:rFonts w:ascii="Times New Roman"/>
                <w:b w:val="false"/>
                <w:i w:val="false"/>
                <w:color w:val="000000"/>
                <w:sz w:val="20"/>
              </w:rPr>
              <w:t>
1,7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0306 16 910 0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креветки вида Crangon crangon</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0306 17 940 0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креветки рода Crangon, кроме вида Crangon crangon</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0306 19 050 0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но не менее </w:t>
            </w:r>
          </w:p>
          <w:p>
            <w:pPr>
              <w:spacing w:after="20"/>
              <w:ind w:left="20"/>
              <w:jc w:val="both"/>
            </w:pPr>
            <w:r>
              <w:rPr>
                <w:rFonts w:ascii="Times New Roman"/>
                <w:b w:val="false"/>
                <w:i w:val="false"/>
                <w:color w:val="000000"/>
                <w:sz w:val="20"/>
              </w:rPr>
              <w:t>
1,7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но не менее </w:t>
            </w:r>
          </w:p>
          <w:p>
            <w:pPr>
              <w:spacing w:after="20"/>
              <w:ind w:left="20"/>
              <w:jc w:val="both"/>
            </w:pPr>
            <w:r>
              <w:rPr>
                <w:rFonts w:ascii="Times New Roman"/>
                <w:b w:val="false"/>
                <w:i w:val="false"/>
                <w:color w:val="000000"/>
                <w:sz w:val="20"/>
              </w:rPr>
              <w:t>
1,7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0306 22 300 0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копченые, в панцире или без панциря, не подвергнутые или подвергнутые тепловой обработке до или в процессе копчения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но не менее </w:t>
            </w:r>
          </w:p>
          <w:p>
            <w:pPr>
              <w:spacing w:after="20"/>
              <w:ind w:left="20"/>
              <w:jc w:val="both"/>
            </w:pPr>
            <w:r>
              <w:rPr>
                <w:rFonts w:ascii="Times New Roman"/>
                <w:b w:val="false"/>
                <w:i w:val="false"/>
                <w:color w:val="000000"/>
                <w:sz w:val="20"/>
              </w:rPr>
              <w:t>
1,4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0306 24 100 0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но не менее </w:t>
            </w:r>
          </w:p>
          <w:p>
            <w:pPr>
              <w:spacing w:after="20"/>
              <w:ind w:left="20"/>
              <w:jc w:val="both"/>
            </w:pPr>
            <w:r>
              <w:rPr>
                <w:rFonts w:ascii="Times New Roman"/>
                <w:b w:val="false"/>
                <w:i w:val="false"/>
                <w:color w:val="000000"/>
                <w:sz w:val="20"/>
              </w:rPr>
              <w:t>
1,95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0306 25 100 0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копченый, в панцире или без панциря, не подвергнутый или подвергнутый тепловой обработке до или в процессе копчения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но не менее </w:t>
            </w:r>
          </w:p>
          <w:p>
            <w:pPr>
              <w:spacing w:after="20"/>
              <w:ind w:left="20"/>
              <w:jc w:val="both"/>
            </w:pPr>
            <w:r>
              <w:rPr>
                <w:rFonts w:ascii="Times New Roman"/>
                <w:b w:val="false"/>
                <w:i w:val="false"/>
                <w:color w:val="000000"/>
                <w:sz w:val="20"/>
              </w:rPr>
              <w:t>
1,7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0306 26 310 0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свежие, охлажденные или сваренные на пару или в кипящей воде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0306 26 390 0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0306 26 900 0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креветки и пильчатые креветки рода Pandalus spp.</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0306 27 910 0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креветки семейства Pandalidae, за исключением креветок рода Pandalus spp.</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0306 27 950 0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креветки рода Crangon, за исключением креветок вида Crangon crangon</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0306 27 990 0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0306 29 050 0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но не менее </w:t>
            </w:r>
          </w:p>
          <w:p>
            <w:pPr>
              <w:spacing w:after="20"/>
              <w:ind w:left="20"/>
              <w:jc w:val="both"/>
            </w:pPr>
            <w:r>
              <w:rPr>
                <w:rFonts w:ascii="Times New Roman"/>
                <w:b w:val="false"/>
                <w:i w:val="false"/>
                <w:color w:val="000000"/>
                <w:sz w:val="20"/>
              </w:rPr>
              <w:t>
1,7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устрицы плоские (рода Ostrea), живые и массой (включая раковину) не более 40 г каждая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0307 29 050 0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Mytilus sрр.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Рerna sрр.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0307 39 050 0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Mytilus sрр.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Рerna sрр.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каракатицы (Seрia officinalis, Rossia macrosoma, Seрiola sрр.)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0307 41 910 0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Loligo sрр., Ommastreрhes sagittatus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0307 41 990 0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0307 49 050 0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не подвергнутые или подвергнутые тепловой обработке до или в процессе копчения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0307 49 710 0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каракатицы (Seрia officinalis, Rossia macrosoma, Seрiola sрр.)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0307 59 050 0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не подвергнутые или подвергнутые тепловой обработке до или в процессе копчения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0307 60 100 0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копченые, в раковине или без раковины, не подвергнутые или подвергнутые тепловой обработке до или в процессе копчения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0307 79 900 9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0307 89 900 9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моллюски копченые, в раковине или без раковины, не подвергнутые или подвергнутые тепловой обработке до или в процессе копчения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не подвергнутые или подвергнутые тепловой обработке до или в процессе копчения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не подвергнутые или подвергнутые тепловой обработке до или в процессе копчения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0308 30 100 0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0308 30 300 0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копченые, не подвергнутые или подвергнутые тепловой обработке до или в процессе копчения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0308 30 900 0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водные беспозвоночные, кроме ракообразных и моллюсков, копченые, не подвергнутые или подвергнутые тепловой обработке до или в процессе копчения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0404 10 020 0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0404 10 260 0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Гларский сыр (называемый также "Шабцигер"), изготовленный из обезжиренного молока с добавлением тонкоизмельченных ароматических трав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w:t>
            </w:r>
          </w:p>
          <w:p>
            <w:pPr>
              <w:spacing w:after="20"/>
              <w:ind w:left="20"/>
              <w:jc w:val="both"/>
            </w:pPr>
            <w:r>
              <w:rPr>
                <w:rFonts w:ascii="Times New Roman"/>
                <w:b w:val="false"/>
                <w:i w:val="false"/>
                <w:color w:val="000000"/>
                <w:sz w:val="20"/>
              </w:rPr>
              <w:t>
0,3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0406 20 900 0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w:t>
            </w:r>
          </w:p>
          <w:p>
            <w:pPr>
              <w:spacing w:after="20"/>
              <w:ind w:left="20"/>
              <w:jc w:val="both"/>
            </w:pPr>
            <w:r>
              <w:rPr>
                <w:rFonts w:ascii="Times New Roman"/>
                <w:b w:val="false"/>
                <w:i w:val="false"/>
                <w:color w:val="000000"/>
                <w:sz w:val="20"/>
              </w:rPr>
              <w:t>
0,3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0406 90 010 0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производства плавленых сыров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w:t>
            </w:r>
          </w:p>
          <w:p>
            <w:pPr>
              <w:spacing w:after="20"/>
              <w:ind w:left="20"/>
              <w:jc w:val="both"/>
            </w:pPr>
            <w:r>
              <w:rPr>
                <w:rFonts w:ascii="Times New Roman"/>
                <w:b w:val="false"/>
                <w:i w:val="false"/>
                <w:color w:val="000000"/>
                <w:sz w:val="20"/>
              </w:rPr>
              <w:t>
0,3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0406 90 180 0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 фрибуржский, Вашрен Мон д’О и Тет де Муан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w:t>
            </w:r>
          </w:p>
          <w:p>
            <w:pPr>
              <w:spacing w:after="20"/>
              <w:ind w:left="20"/>
              <w:jc w:val="both"/>
            </w:pPr>
            <w:r>
              <w:rPr>
                <w:rFonts w:ascii="Times New Roman"/>
                <w:b w:val="false"/>
                <w:i w:val="false"/>
                <w:color w:val="000000"/>
                <w:sz w:val="20"/>
              </w:rPr>
              <w:t>
0,3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Гларский сыр (называемый также "Шабцигер"), изготовляемый из обезжиренного молока с добавлением тонкоизмельченных ароматических трав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w:t>
            </w:r>
          </w:p>
          <w:p>
            <w:pPr>
              <w:spacing w:after="20"/>
              <w:ind w:left="20"/>
              <w:jc w:val="both"/>
            </w:pPr>
            <w:r>
              <w:rPr>
                <w:rFonts w:ascii="Times New Roman"/>
                <w:b w:val="false"/>
                <w:i w:val="false"/>
                <w:color w:val="000000"/>
                <w:sz w:val="20"/>
              </w:rPr>
              <w:t>
0,3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0406 90 210 0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Чеддер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w:t>
            </w:r>
          </w:p>
          <w:p>
            <w:pPr>
              <w:spacing w:after="20"/>
              <w:ind w:left="20"/>
              <w:jc w:val="both"/>
            </w:pPr>
            <w:r>
              <w:rPr>
                <w:rFonts w:ascii="Times New Roman"/>
                <w:b w:val="false"/>
                <w:i w:val="false"/>
                <w:color w:val="000000"/>
                <w:sz w:val="20"/>
              </w:rPr>
              <w:t>
0,3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0406 90 230 0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Эдам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но не менее</w:t>
            </w:r>
          </w:p>
          <w:p>
            <w:pPr>
              <w:spacing w:after="20"/>
              <w:ind w:left="20"/>
              <w:jc w:val="both"/>
            </w:pPr>
            <w:r>
              <w:rPr>
                <w:rFonts w:ascii="Times New Roman"/>
                <w:b w:val="false"/>
                <w:i w:val="false"/>
                <w:color w:val="000000"/>
                <w:sz w:val="20"/>
              </w:rPr>
              <w:t>
0,32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0406 90 250 0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Тильзит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но не менее</w:t>
            </w:r>
          </w:p>
          <w:p>
            <w:pPr>
              <w:spacing w:after="20"/>
              <w:ind w:left="20"/>
              <w:jc w:val="both"/>
            </w:pPr>
            <w:r>
              <w:rPr>
                <w:rFonts w:ascii="Times New Roman"/>
                <w:b w:val="false"/>
                <w:i w:val="false"/>
                <w:color w:val="000000"/>
                <w:sz w:val="20"/>
              </w:rPr>
              <w:t>
0,32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0406 90 270 0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Буттерказе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но не менее</w:t>
            </w:r>
          </w:p>
          <w:p>
            <w:pPr>
              <w:spacing w:after="20"/>
              <w:ind w:left="20"/>
              <w:jc w:val="both"/>
            </w:pPr>
            <w:r>
              <w:rPr>
                <w:rFonts w:ascii="Times New Roman"/>
                <w:b w:val="false"/>
                <w:i w:val="false"/>
                <w:color w:val="000000"/>
                <w:sz w:val="20"/>
              </w:rPr>
              <w:t>
0,35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0406 90 290 0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Качокавалло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w:t>
            </w:r>
          </w:p>
          <w:p>
            <w:pPr>
              <w:spacing w:after="20"/>
              <w:ind w:left="20"/>
              <w:jc w:val="both"/>
            </w:pPr>
            <w:r>
              <w:rPr>
                <w:rFonts w:ascii="Times New Roman"/>
                <w:b w:val="false"/>
                <w:i w:val="false"/>
                <w:color w:val="000000"/>
                <w:sz w:val="20"/>
              </w:rPr>
              <w:t>
0,24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0406 90 320 9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w:t>
            </w:r>
          </w:p>
          <w:p>
            <w:pPr>
              <w:spacing w:after="20"/>
              <w:ind w:left="20"/>
              <w:jc w:val="both"/>
            </w:pPr>
            <w:r>
              <w:rPr>
                <w:rFonts w:ascii="Times New Roman"/>
                <w:b w:val="false"/>
                <w:i w:val="false"/>
                <w:color w:val="000000"/>
                <w:sz w:val="20"/>
              </w:rPr>
              <w:t>
0,26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0406 90 350 0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Кефалотири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но не менее</w:t>
            </w:r>
          </w:p>
          <w:p>
            <w:pPr>
              <w:spacing w:after="20"/>
              <w:ind w:left="20"/>
              <w:jc w:val="both"/>
            </w:pPr>
            <w:r>
              <w:rPr>
                <w:rFonts w:ascii="Times New Roman"/>
                <w:b w:val="false"/>
                <w:i w:val="false"/>
                <w:color w:val="000000"/>
                <w:sz w:val="20"/>
              </w:rPr>
              <w:t>
0,35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0406 90 370 0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Финляндия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но не менее</w:t>
            </w:r>
          </w:p>
          <w:p>
            <w:pPr>
              <w:spacing w:after="20"/>
              <w:ind w:left="20"/>
              <w:jc w:val="both"/>
            </w:pPr>
            <w:r>
              <w:rPr>
                <w:rFonts w:ascii="Times New Roman"/>
                <w:b w:val="false"/>
                <w:i w:val="false"/>
                <w:color w:val="000000"/>
                <w:sz w:val="20"/>
              </w:rPr>
              <w:t>
0,35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0406 90 390 0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Яарлсберг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но не менее</w:t>
            </w:r>
          </w:p>
          <w:p>
            <w:pPr>
              <w:spacing w:after="20"/>
              <w:ind w:left="20"/>
              <w:jc w:val="both"/>
            </w:pPr>
            <w:r>
              <w:rPr>
                <w:rFonts w:ascii="Times New Roman"/>
                <w:b w:val="false"/>
                <w:i w:val="false"/>
                <w:color w:val="000000"/>
                <w:sz w:val="20"/>
              </w:rPr>
              <w:t>
0,35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сыры из овечьего молока или молока буйволиц в контейнерах, содержащих рассол, или в бурдюках из овечьей или козьей шкуры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w:t>
            </w:r>
          </w:p>
          <w:p>
            <w:pPr>
              <w:spacing w:after="20"/>
              <w:ind w:left="20"/>
              <w:jc w:val="both"/>
            </w:pPr>
            <w:r>
              <w:rPr>
                <w:rFonts w:ascii="Times New Roman"/>
                <w:b w:val="false"/>
                <w:i w:val="false"/>
                <w:color w:val="000000"/>
                <w:sz w:val="20"/>
              </w:rPr>
              <w:t>
0,24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0406 90 630 0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Фиоре Сардо, Пекорино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но не менее</w:t>
            </w:r>
          </w:p>
          <w:p>
            <w:pPr>
              <w:spacing w:after="20"/>
              <w:ind w:left="20"/>
              <w:jc w:val="both"/>
            </w:pPr>
            <w:r>
              <w:rPr>
                <w:rFonts w:ascii="Times New Roman"/>
                <w:b w:val="false"/>
                <w:i w:val="false"/>
                <w:color w:val="000000"/>
                <w:sz w:val="20"/>
              </w:rPr>
              <w:t>
0,35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0406 90 690 0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но не менее</w:t>
            </w:r>
          </w:p>
          <w:p>
            <w:pPr>
              <w:spacing w:after="20"/>
              <w:ind w:left="20"/>
              <w:jc w:val="both"/>
            </w:pPr>
            <w:r>
              <w:rPr>
                <w:rFonts w:ascii="Times New Roman"/>
                <w:b w:val="false"/>
                <w:i w:val="false"/>
                <w:color w:val="000000"/>
                <w:sz w:val="20"/>
              </w:rPr>
              <w:t>
0,35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0406 90 730 0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Проволоне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но не менее</w:t>
            </w:r>
          </w:p>
          <w:p>
            <w:pPr>
              <w:spacing w:after="20"/>
              <w:ind w:left="20"/>
              <w:jc w:val="both"/>
            </w:pPr>
            <w:r>
              <w:rPr>
                <w:rFonts w:ascii="Times New Roman"/>
                <w:b w:val="false"/>
                <w:i w:val="false"/>
                <w:color w:val="000000"/>
                <w:sz w:val="20"/>
              </w:rPr>
              <w:t>
0,35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0406 90 750 0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Асиаго, Качокавалло, Монтасио, Рагузано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но не менее</w:t>
            </w:r>
          </w:p>
          <w:p>
            <w:pPr>
              <w:spacing w:after="20"/>
              <w:ind w:left="20"/>
              <w:jc w:val="both"/>
            </w:pPr>
            <w:r>
              <w:rPr>
                <w:rFonts w:ascii="Times New Roman"/>
                <w:b w:val="false"/>
                <w:i w:val="false"/>
                <w:color w:val="000000"/>
                <w:sz w:val="20"/>
              </w:rPr>
              <w:t>
0,35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0406 90 760 0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Данбо, Фонталь, Фонтина, Финбо, Аварти, Марибо, Самсо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но не менее</w:t>
            </w:r>
          </w:p>
          <w:p>
            <w:pPr>
              <w:spacing w:after="20"/>
              <w:ind w:left="20"/>
              <w:jc w:val="both"/>
            </w:pPr>
            <w:r>
              <w:rPr>
                <w:rFonts w:ascii="Times New Roman"/>
                <w:b w:val="false"/>
                <w:i w:val="false"/>
                <w:color w:val="000000"/>
                <w:sz w:val="20"/>
              </w:rPr>
              <w:t>
0,35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0406 90 780 0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Гауда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w:t>
            </w:r>
          </w:p>
          <w:p>
            <w:pPr>
              <w:spacing w:after="20"/>
              <w:ind w:left="20"/>
              <w:jc w:val="both"/>
            </w:pPr>
            <w:r>
              <w:rPr>
                <w:rFonts w:ascii="Times New Roman"/>
                <w:b w:val="false"/>
                <w:i w:val="false"/>
                <w:color w:val="000000"/>
                <w:sz w:val="20"/>
              </w:rPr>
              <w:t>
0,26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0406 90 790 0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Эсром, Италико, Кернгем, Сен-Нектер, Сен-Полен, Таледжо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но не менее</w:t>
            </w:r>
          </w:p>
          <w:p>
            <w:pPr>
              <w:spacing w:after="20"/>
              <w:ind w:left="20"/>
              <w:jc w:val="both"/>
            </w:pPr>
            <w:r>
              <w:rPr>
                <w:rFonts w:ascii="Times New Roman"/>
                <w:b w:val="false"/>
                <w:i w:val="false"/>
                <w:color w:val="000000"/>
                <w:sz w:val="20"/>
              </w:rPr>
              <w:t>
0,35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0406 90 810 0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Канталь, Чешир, Уэнслидайль, Ланкашир, Дабл Глостер, Бларней, Колби, Монтерей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но не менее</w:t>
            </w:r>
          </w:p>
          <w:p>
            <w:pPr>
              <w:spacing w:after="20"/>
              <w:ind w:left="20"/>
              <w:jc w:val="both"/>
            </w:pPr>
            <w:r>
              <w:rPr>
                <w:rFonts w:ascii="Times New Roman"/>
                <w:b w:val="false"/>
                <w:i w:val="false"/>
                <w:color w:val="000000"/>
                <w:sz w:val="20"/>
              </w:rPr>
              <w:t>
0,35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0406 90 850 0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Кефалогравиера, Кассери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но не менее</w:t>
            </w:r>
          </w:p>
          <w:p>
            <w:pPr>
              <w:spacing w:after="20"/>
              <w:ind w:left="20"/>
              <w:jc w:val="both"/>
            </w:pPr>
            <w:r>
              <w:rPr>
                <w:rFonts w:ascii="Times New Roman"/>
                <w:b w:val="false"/>
                <w:i w:val="false"/>
                <w:color w:val="000000"/>
                <w:sz w:val="20"/>
              </w:rPr>
              <w:t>
0,35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0406 90 860 0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более 47 мас.%, но не более 52 мас.%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но не менее</w:t>
            </w:r>
          </w:p>
          <w:p>
            <w:pPr>
              <w:spacing w:after="20"/>
              <w:ind w:left="20"/>
              <w:jc w:val="both"/>
            </w:pPr>
            <w:r>
              <w:rPr>
                <w:rFonts w:ascii="Times New Roman"/>
                <w:b w:val="false"/>
                <w:i w:val="false"/>
                <w:color w:val="000000"/>
                <w:sz w:val="20"/>
              </w:rPr>
              <w:t>
0,32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0406 90 870 0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более 52 мас.%, но не более 62 мас.%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w:t>
            </w:r>
          </w:p>
          <w:p>
            <w:pPr>
              <w:spacing w:after="20"/>
              <w:ind w:left="20"/>
              <w:jc w:val="both"/>
            </w:pPr>
            <w:r>
              <w:rPr>
                <w:rFonts w:ascii="Times New Roman"/>
                <w:b w:val="false"/>
                <w:i w:val="false"/>
                <w:color w:val="000000"/>
                <w:sz w:val="20"/>
              </w:rPr>
              <w:t>
0,32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0406 90 880 0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более 62 мас.%, но не более 72 мас.%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но не менее</w:t>
            </w:r>
          </w:p>
          <w:p>
            <w:pPr>
              <w:spacing w:after="20"/>
              <w:ind w:left="20"/>
              <w:jc w:val="both"/>
            </w:pPr>
            <w:r>
              <w:rPr>
                <w:rFonts w:ascii="Times New Roman"/>
                <w:b w:val="false"/>
                <w:i w:val="false"/>
                <w:color w:val="000000"/>
                <w:sz w:val="20"/>
              </w:rPr>
              <w:t>
0,35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0406 90 930 0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более 72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но не менее</w:t>
            </w:r>
          </w:p>
          <w:p>
            <w:pPr>
              <w:spacing w:after="20"/>
              <w:ind w:left="20"/>
              <w:jc w:val="both"/>
            </w:pPr>
            <w:r>
              <w:rPr>
                <w:rFonts w:ascii="Times New Roman"/>
                <w:b w:val="false"/>
                <w:i w:val="false"/>
                <w:color w:val="000000"/>
                <w:sz w:val="20"/>
              </w:rPr>
              <w:t>
0,32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0406 90 990 1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Белый сыр из коровьего молока, в рассоле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но не менее</w:t>
            </w:r>
          </w:p>
          <w:p>
            <w:pPr>
              <w:spacing w:after="20"/>
              <w:ind w:left="20"/>
              <w:jc w:val="both"/>
            </w:pPr>
            <w:r>
              <w:rPr>
                <w:rFonts w:ascii="Times New Roman"/>
                <w:b w:val="false"/>
                <w:i w:val="false"/>
                <w:color w:val="000000"/>
                <w:sz w:val="20"/>
              </w:rPr>
              <w:t>
0,23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0406 90 990 9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но не менее</w:t>
            </w:r>
          </w:p>
          <w:p>
            <w:pPr>
              <w:spacing w:after="20"/>
              <w:ind w:left="20"/>
              <w:jc w:val="both"/>
            </w:pPr>
            <w:r>
              <w:rPr>
                <w:rFonts w:ascii="Times New Roman"/>
                <w:b w:val="false"/>
                <w:i w:val="false"/>
                <w:color w:val="000000"/>
                <w:sz w:val="20"/>
              </w:rPr>
              <w:t>
0,32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0511 91 901 1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осетровых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0511 91 901 9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2С)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0511 91 902 0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криоконсервированная сперма рыб</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жилы и сухожилия; обрезки и аналогичные отходы необработанных шкур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но не менее</w:t>
            </w:r>
          </w:p>
          <w:p>
            <w:pPr>
              <w:spacing w:after="20"/>
              <w:ind w:left="20"/>
              <w:jc w:val="both"/>
            </w:pPr>
            <w:r>
              <w:rPr>
                <w:rFonts w:ascii="Times New Roman"/>
                <w:b w:val="false"/>
                <w:i w:val="false"/>
                <w:color w:val="000000"/>
                <w:sz w:val="20"/>
              </w:rPr>
              <w:t>
0,45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ягель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рождественские деревья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0604 20 400 0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ветки хвойных деревьев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 не менее</w:t>
            </w:r>
          </w:p>
          <w:p>
            <w:pPr>
              <w:spacing w:after="20"/>
              <w:ind w:left="20"/>
              <w:jc w:val="both"/>
            </w:pPr>
            <w:r>
              <w:rPr>
                <w:rFonts w:ascii="Times New Roman"/>
                <w:b w:val="false"/>
                <w:i w:val="false"/>
                <w:color w:val="000000"/>
                <w:sz w:val="20"/>
              </w:rPr>
              <w:t>
0,3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0604 90 110 0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ягель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0604 90 190 0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0604 90 910 0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засушенные, без дальнейшей обработки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0604 90 990 0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января по 31 марта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w:t>
            </w:r>
          </w:p>
          <w:p>
            <w:pPr>
              <w:spacing w:after="20"/>
              <w:ind w:left="20"/>
              <w:jc w:val="both"/>
            </w:pPr>
            <w:r>
              <w:rPr>
                <w:rFonts w:ascii="Times New Roman"/>
                <w:b w:val="false"/>
                <w:i w:val="false"/>
                <w:color w:val="000000"/>
                <w:sz w:val="20"/>
              </w:rPr>
              <w:t>
0,053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октября по 31 октября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w:t>
            </w:r>
          </w:p>
          <w:p>
            <w:pPr>
              <w:spacing w:after="20"/>
              <w:ind w:left="20"/>
              <w:jc w:val="both"/>
            </w:pPr>
            <w:r>
              <w:rPr>
                <w:rFonts w:ascii="Times New Roman"/>
                <w:b w:val="false"/>
                <w:i w:val="false"/>
                <w:color w:val="000000"/>
                <w:sz w:val="20"/>
              </w:rPr>
              <w:t>
0,053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ноября по 20 декабря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w:t>
            </w:r>
          </w:p>
          <w:p>
            <w:pPr>
              <w:spacing w:after="20"/>
              <w:ind w:left="20"/>
              <w:jc w:val="both"/>
            </w:pPr>
            <w:r>
              <w:rPr>
                <w:rFonts w:ascii="Times New Roman"/>
                <w:b w:val="false"/>
                <w:i w:val="false"/>
                <w:color w:val="000000"/>
                <w:sz w:val="20"/>
              </w:rPr>
              <w:t>
0,053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21 декабря по 31 декабря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w:t>
            </w:r>
          </w:p>
          <w:p>
            <w:pPr>
              <w:spacing w:after="20"/>
              <w:ind w:left="20"/>
              <w:jc w:val="both"/>
            </w:pPr>
            <w:r>
              <w:rPr>
                <w:rFonts w:ascii="Times New Roman"/>
                <w:b w:val="false"/>
                <w:i w:val="false"/>
                <w:color w:val="000000"/>
                <w:sz w:val="20"/>
              </w:rPr>
              <w:t>
0,053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0703 10 110 0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лук-севок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лук шалот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чеснок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лук-порей и прочие луковичные овощи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капуста цветная и брокколи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капуста брюссельская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0706 10 000 9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репа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сельдерей корневой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0706 90 300 0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хрен обыкновенный (Cochlearia armoracia)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0706 90 900 9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баклажаны (бадриджаны)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0709 51 000 0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грибы рода Agaricus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0709 59 100 0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лисички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0709 59 300 0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моховики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0709 59 900 0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1 апреля по 30 сентября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0709 60 100 2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1 октября по 31 марта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использования, кроме переработки на масло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0709 93 100 0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кабачки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0709 93 900 0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салатные овощи, кроме салата-латука (Lactuca sativa) и цикория (Cichorium spp.)</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0709 99 200 0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свекла листовая и кардон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0709 99 400 0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каперсы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0709 99 500 0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фенхель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0709 99 600 0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сахарная кукуруза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картофель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горох (Pisum sativum)</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0710 22 000 0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фасоль (Vigna spp., Phaseolus spp.)</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сахарная кукуруза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огурцы и корнишоны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0711 51 000 0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грибы рода Agaricus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0711 59 000 0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плоды рода Capsicum или рода Pimenta, кроме перца стручкового сладкого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0711 90 300 0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кукуруза сахарная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0711 90 700 0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каперсы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0711 90 800 0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овощные смеси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0712 90 050 0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картофель, целый или нарезанный ломтиками, но не подвергнутый дальнейшей обработке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гибридная для посева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томаты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морковь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посева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0713 10 900 1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кормления животных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0713 10 900 9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нут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фасоль видов Vigna mungo (L.) Hepper или Vigna radiata (L.) Wilczek</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фасоль мелкая кpасная (адзуки) (Phaseolus или Vigna angularis)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0713 33 100 0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посева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0713 33 900 0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0713 34 000 1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посева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0713 35 000 1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посева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0713 39 000 1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посева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чечевица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0713 50 000 0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бобы кормовые, или конские, крупносеменные (Vicia faba var. major) и бобы кормовые, или конские, мелкосеменные (Vicia faba var. equina, Vicia faba var. minor)</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0713 60 000 1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посева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посева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0714 10 980 9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0714 30 100 0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предназначенный для употребления в пищу, в первичных упаковках нетто-массой не более 28 кг, либо свежий и целый, либо без кожуры и замороженный, нарезанный ломтиками или ненарезанный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0714 30 900 0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0714 40 100 0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предназначенное для употребления в пищу, в первичных упаковках нетто-массой не более 28 кг, либо свежее и целое, либо без кожуры и замороженное, нарезанное ломтиками или ненарезанное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0714 40 900 0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0714 50 100 0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предназначенная для употребления в пищу, в первичных упаковках нетто-массой не более 28 кг, либо свежая и целая, либо без кожуры и замороженная, нарезанная ломтиками или ненарезанная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0714 50 900 0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0714 90 120 0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предназначенные для употребления в пищу, в первичных упаковках нетто-массой не более 28 кг, либо свежие и целые, либо без кожуры и замороженные, нарезанные ломтиками или ненарезанные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0714 90 180 0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арабика (Coffea arabica)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но не менее </w:t>
            </w:r>
          </w:p>
          <w:p>
            <w:pPr>
              <w:spacing w:after="20"/>
              <w:ind w:left="20"/>
              <w:jc w:val="both"/>
            </w:pPr>
            <w:r>
              <w:rPr>
                <w:rFonts w:ascii="Times New Roman"/>
                <w:b w:val="false"/>
                <w:i w:val="false"/>
                <w:color w:val="000000"/>
                <w:sz w:val="20"/>
              </w:rPr>
              <w:t>
0,16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робуста (Coffea canephora)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 не менее</w:t>
            </w:r>
          </w:p>
          <w:p>
            <w:pPr>
              <w:spacing w:after="20"/>
              <w:ind w:left="20"/>
              <w:jc w:val="both"/>
            </w:pPr>
            <w:r>
              <w:rPr>
                <w:rFonts w:ascii="Times New Roman"/>
                <w:b w:val="false"/>
                <w:i w:val="false"/>
                <w:color w:val="000000"/>
                <w:sz w:val="20"/>
              </w:rPr>
              <w:t>
0,16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 не менее</w:t>
            </w:r>
          </w:p>
          <w:p>
            <w:pPr>
              <w:spacing w:after="20"/>
              <w:ind w:left="20"/>
              <w:jc w:val="both"/>
            </w:pPr>
            <w:r>
              <w:rPr>
                <w:rFonts w:ascii="Times New Roman"/>
                <w:b w:val="false"/>
                <w:i w:val="false"/>
                <w:color w:val="000000"/>
                <w:sz w:val="20"/>
              </w:rPr>
              <w:t>
0,16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 не менее</w:t>
            </w:r>
          </w:p>
          <w:p>
            <w:pPr>
              <w:spacing w:after="20"/>
              <w:ind w:left="20"/>
              <w:jc w:val="both"/>
            </w:pPr>
            <w:r>
              <w:rPr>
                <w:rFonts w:ascii="Times New Roman"/>
                <w:b w:val="false"/>
                <w:i w:val="false"/>
                <w:color w:val="000000"/>
                <w:sz w:val="20"/>
              </w:rPr>
              <w:t>
0,16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арабика (Coffea arabica)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 не менее</w:t>
            </w:r>
          </w:p>
          <w:p>
            <w:pPr>
              <w:spacing w:after="20"/>
              <w:ind w:left="20"/>
              <w:jc w:val="both"/>
            </w:pPr>
            <w:r>
              <w:rPr>
                <w:rFonts w:ascii="Times New Roman"/>
                <w:b w:val="false"/>
                <w:i w:val="false"/>
                <w:color w:val="000000"/>
                <w:sz w:val="20"/>
              </w:rPr>
              <w:t>
0,16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робуста (Coffea canephora)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 не менее</w:t>
            </w:r>
          </w:p>
          <w:p>
            <w:pPr>
              <w:spacing w:after="20"/>
              <w:ind w:left="20"/>
              <w:jc w:val="both"/>
            </w:pPr>
            <w:r>
              <w:rPr>
                <w:rFonts w:ascii="Times New Roman"/>
                <w:b w:val="false"/>
                <w:i w:val="false"/>
                <w:color w:val="000000"/>
                <w:sz w:val="20"/>
              </w:rPr>
              <w:t>
0,16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 не менее</w:t>
            </w:r>
          </w:p>
          <w:p>
            <w:pPr>
              <w:spacing w:after="20"/>
              <w:ind w:left="20"/>
              <w:jc w:val="both"/>
            </w:pPr>
            <w:r>
              <w:rPr>
                <w:rFonts w:ascii="Times New Roman"/>
                <w:b w:val="false"/>
                <w:i w:val="false"/>
                <w:color w:val="000000"/>
                <w:sz w:val="20"/>
              </w:rPr>
              <w:t>
0,16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 не менее</w:t>
            </w:r>
          </w:p>
          <w:p>
            <w:pPr>
              <w:spacing w:after="20"/>
              <w:ind w:left="20"/>
              <w:jc w:val="both"/>
            </w:pPr>
            <w:r>
              <w:rPr>
                <w:rFonts w:ascii="Times New Roman"/>
                <w:b w:val="false"/>
                <w:i w:val="false"/>
                <w:color w:val="000000"/>
                <w:sz w:val="20"/>
              </w:rPr>
              <w:t>
0,16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одноразовой упаковке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w:t>
            </w:r>
          </w:p>
          <w:p>
            <w:pPr>
              <w:spacing w:after="20"/>
              <w:ind w:left="20"/>
              <w:jc w:val="both"/>
            </w:pPr>
            <w:r>
              <w:rPr>
                <w:rFonts w:ascii="Times New Roman"/>
                <w:b w:val="false"/>
                <w:i w:val="false"/>
                <w:color w:val="000000"/>
                <w:sz w:val="20"/>
              </w:rPr>
              <w:t>
0,34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w:t>
            </w:r>
          </w:p>
          <w:p>
            <w:pPr>
              <w:spacing w:after="20"/>
              <w:ind w:left="20"/>
              <w:jc w:val="both"/>
            </w:pPr>
            <w:r>
              <w:rPr>
                <w:rFonts w:ascii="Times New Roman"/>
                <w:b w:val="false"/>
                <w:i w:val="false"/>
                <w:color w:val="000000"/>
                <w:sz w:val="20"/>
              </w:rPr>
              <w:t>
0,28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0902 30 000 1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одноразовой упаковке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w:t>
            </w:r>
          </w:p>
          <w:p>
            <w:pPr>
              <w:spacing w:after="20"/>
              <w:ind w:left="20"/>
              <w:jc w:val="both"/>
            </w:pPr>
            <w:r>
              <w:rPr>
                <w:rFonts w:ascii="Times New Roman"/>
                <w:b w:val="false"/>
                <w:i w:val="false"/>
                <w:color w:val="000000"/>
                <w:sz w:val="20"/>
              </w:rPr>
              <w:t>
0,58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0902 30 000 9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w:t>
            </w:r>
          </w:p>
          <w:p>
            <w:pPr>
              <w:spacing w:after="20"/>
              <w:ind w:left="20"/>
              <w:jc w:val="both"/>
            </w:pPr>
            <w:r>
              <w:rPr>
                <w:rFonts w:ascii="Times New Roman"/>
                <w:b w:val="false"/>
                <w:i w:val="false"/>
                <w:color w:val="000000"/>
                <w:sz w:val="20"/>
              </w:rPr>
              <w:t>
0,25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1103 19 500 0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риса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w:t>
            </w:r>
          </w:p>
          <w:p>
            <w:pPr>
              <w:spacing w:after="20"/>
              <w:ind w:left="20"/>
              <w:jc w:val="both"/>
            </w:pPr>
            <w:r>
              <w:rPr>
                <w:rFonts w:ascii="Times New Roman"/>
                <w:b w:val="false"/>
                <w:i w:val="false"/>
                <w:color w:val="000000"/>
                <w:sz w:val="20"/>
              </w:rPr>
              <w:t>
0,03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1103 20 500 0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риса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w:t>
            </w:r>
          </w:p>
          <w:p>
            <w:pPr>
              <w:spacing w:after="20"/>
              <w:ind w:left="20"/>
              <w:jc w:val="both"/>
            </w:pPr>
            <w:r>
              <w:rPr>
                <w:rFonts w:ascii="Times New Roman"/>
                <w:b w:val="false"/>
                <w:i w:val="false"/>
                <w:color w:val="000000"/>
                <w:sz w:val="20"/>
              </w:rPr>
              <w:t>
0,03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1104 19 910 0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рисовые хлопья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w:t>
            </w:r>
          </w:p>
          <w:p>
            <w:pPr>
              <w:spacing w:after="20"/>
              <w:ind w:left="20"/>
              <w:jc w:val="both"/>
            </w:pPr>
            <w:r>
              <w:rPr>
                <w:rFonts w:ascii="Times New Roman"/>
                <w:b w:val="false"/>
                <w:i w:val="false"/>
                <w:color w:val="000000"/>
                <w:sz w:val="20"/>
              </w:rPr>
              <w:t>
0,03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денатурированные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1106 20 900 0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рисовый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w:t>
            </w:r>
          </w:p>
          <w:p>
            <w:pPr>
              <w:spacing w:after="20"/>
              <w:ind w:left="20"/>
              <w:jc w:val="both"/>
            </w:pPr>
            <w:r>
              <w:rPr>
                <w:rFonts w:ascii="Times New Roman"/>
                <w:b w:val="false"/>
                <w:i w:val="false"/>
                <w:color w:val="000000"/>
                <w:sz w:val="20"/>
              </w:rPr>
              <w:t>
0,03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w:t>
            </w:r>
          </w:p>
          <w:p>
            <w:pPr>
              <w:spacing w:after="20"/>
              <w:ind w:left="20"/>
              <w:jc w:val="both"/>
            </w:pPr>
            <w:r>
              <w:rPr>
                <w:rFonts w:ascii="Times New Roman"/>
                <w:b w:val="false"/>
                <w:i w:val="false"/>
                <w:color w:val="000000"/>
                <w:sz w:val="20"/>
              </w:rPr>
              <w:t>
0,03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бамбук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ротанг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материалы растительного происхождения, используемые главным образом для набивки или мягкой прокладки (например, капок, растительные волокна и взморник морской), в том числе в виде пластов, на подложке или без нее, или используемые главным образом в метлах или щетках (например, сорго веничное, пиассава, пырей ползучий и истль)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1501 20 900 0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витамина А не более 2500 МЕ/г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1504 10 910 0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палтуса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1504 10 990 0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твердые фракции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1504 20 900 0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1504 30 100 0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твердые фракции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1504 30 900 0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1510 00 100 0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масла сырые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1510 00 900 0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1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масла льняное, рапсовое (из рапса, или кользы), подсолнечное, брассии, карите, макоре, тулукуна или бабассу для технического или промышленного применения, кроме производства продуктов, используемых для употребления в пищу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1516 20 960 1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масло хлопковое гидрогенизированное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1516 20 960 2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масло из виноградных косточек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заменители какао-масла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эквиваленты какао-масла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1518 00 100 0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линоксин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воски растительные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1601 00 100 0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печени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1601 00 990 0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1602 10 009 0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w:t>
            </w:r>
          </w:p>
          <w:p>
            <w:pPr>
              <w:spacing w:after="20"/>
              <w:ind w:left="20"/>
              <w:jc w:val="both"/>
            </w:pPr>
            <w:r>
              <w:rPr>
                <w:rFonts w:ascii="Times New Roman"/>
                <w:b w:val="false"/>
                <w:i w:val="false"/>
                <w:color w:val="000000"/>
                <w:sz w:val="20"/>
              </w:rPr>
              <w:t>
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гусиной и утиной печени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w:t>
            </w:r>
          </w:p>
          <w:p>
            <w:pPr>
              <w:spacing w:after="20"/>
              <w:ind w:left="20"/>
              <w:jc w:val="both"/>
            </w:pPr>
            <w:r>
              <w:rPr>
                <w:rFonts w:ascii="Times New Roman"/>
                <w:b w:val="false"/>
                <w:i w:val="false"/>
                <w:color w:val="000000"/>
                <w:sz w:val="20"/>
              </w:rPr>
              <w:t>
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1602 31 110 0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исключительно сырое мясо индейки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w:t>
            </w:r>
          </w:p>
          <w:p>
            <w:pPr>
              <w:spacing w:after="20"/>
              <w:ind w:left="20"/>
              <w:jc w:val="both"/>
            </w:pPr>
            <w:r>
              <w:rPr>
                <w:rFonts w:ascii="Times New Roman"/>
                <w:b w:val="false"/>
                <w:i w:val="false"/>
                <w:color w:val="000000"/>
                <w:sz w:val="20"/>
              </w:rPr>
              <w:t>
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1602 31 190 0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w:t>
            </w:r>
          </w:p>
          <w:p>
            <w:pPr>
              <w:spacing w:after="20"/>
              <w:ind w:left="20"/>
              <w:jc w:val="both"/>
            </w:pPr>
            <w:r>
              <w:rPr>
                <w:rFonts w:ascii="Times New Roman"/>
                <w:b w:val="false"/>
                <w:i w:val="false"/>
                <w:color w:val="000000"/>
                <w:sz w:val="20"/>
              </w:rPr>
              <w:t>
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1602 31 300 0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25 мас.% или более, но менее 57 мас.% мяса домашней птицы или субпродуктов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w:t>
            </w:r>
          </w:p>
          <w:p>
            <w:pPr>
              <w:spacing w:after="20"/>
              <w:ind w:left="20"/>
              <w:jc w:val="both"/>
            </w:pPr>
            <w:r>
              <w:rPr>
                <w:rFonts w:ascii="Times New Roman"/>
                <w:b w:val="false"/>
                <w:i w:val="false"/>
                <w:color w:val="000000"/>
                <w:sz w:val="20"/>
              </w:rPr>
              <w:t>
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w:t>
            </w:r>
          </w:p>
          <w:p>
            <w:pPr>
              <w:spacing w:after="20"/>
              <w:ind w:left="20"/>
              <w:jc w:val="both"/>
            </w:pPr>
            <w:r>
              <w:rPr>
                <w:rFonts w:ascii="Times New Roman"/>
                <w:b w:val="false"/>
                <w:i w:val="false"/>
                <w:color w:val="000000"/>
                <w:sz w:val="20"/>
              </w:rPr>
              <w:t>
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1602 32 110 0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сырого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w:t>
            </w:r>
          </w:p>
          <w:p>
            <w:pPr>
              <w:spacing w:after="20"/>
              <w:ind w:left="20"/>
              <w:jc w:val="both"/>
            </w:pPr>
            <w:r>
              <w:rPr>
                <w:rFonts w:ascii="Times New Roman"/>
                <w:b w:val="false"/>
                <w:i w:val="false"/>
                <w:color w:val="000000"/>
                <w:sz w:val="20"/>
              </w:rPr>
              <w:t>
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1602 32 190 0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прочего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w:t>
            </w:r>
          </w:p>
          <w:p>
            <w:pPr>
              <w:spacing w:after="20"/>
              <w:ind w:left="20"/>
              <w:jc w:val="both"/>
            </w:pPr>
            <w:r>
              <w:rPr>
                <w:rFonts w:ascii="Times New Roman"/>
                <w:b w:val="false"/>
                <w:i w:val="false"/>
                <w:color w:val="000000"/>
                <w:sz w:val="20"/>
              </w:rPr>
              <w:t>
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1602 32 300 0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25 мас.% или более, но менее 57 мас.% мяса домашней птицы или субпродуктов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w:t>
            </w:r>
          </w:p>
          <w:p>
            <w:pPr>
              <w:spacing w:after="20"/>
              <w:ind w:left="20"/>
              <w:jc w:val="both"/>
            </w:pPr>
            <w:r>
              <w:rPr>
                <w:rFonts w:ascii="Times New Roman"/>
                <w:b w:val="false"/>
                <w:i w:val="false"/>
                <w:color w:val="000000"/>
                <w:sz w:val="20"/>
              </w:rPr>
              <w:t>
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w:t>
            </w:r>
          </w:p>
          <w:p>
            <w:pPr>
              <w:spacing w:after="20"/>
              <w:ind w:left="20"/>
              <w:jc w:val="both"/>
            </w:pPr>
            <w:r>
              <w:rPr>
                <w:rFonts w:ascii="Times New Roman"/>
                <w:b w:val="false"/>
                <w:i w:val="false"/>
                <w:color w:val="000000"/>
                <w:sz w:val="20"/>
              </w:rPr>
              <w:t>
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1602 39 210 0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сырого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w:t>
            </w:r>
          </w:p>
          <w:p>
            <w:pPr>
              <w:spacing w:after="20"/>
              <w:ind w:left="20"/>
              <w:jc w:val="both"/>
            </w:pPr>
            <w:r>
              <w:rPr>
                <w:rFonts w:ascii="Times New Roman"/>
                <w:b w:val="false"/>
                <w:i w:val="false"/>
                <w:color w:val="000000"/>
                <w:sz w:val="20"/>
              </w:rPr>
              <w:t>
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1602 39 290 0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прочего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w:t>
            </w:r>
          </w:p>
          <w:p>
            <w:pPr>
              <w:spacing w:after="20"/>
              <w:ind w:left="20"/>
              <w:jc w:val="both"/>
            </w:pPr>
            <w:r>
              <w:rPr>
                <w:rFonts w:ascii="Times New Roman"/>
                <w:b w:val="false"/>
                <w:i w:val="false"/>
                <w:color w:val="000000"/>
                <w:sz w:val="20"/>
              </w:rPr>
              <w:t>
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1602 39 400 0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25 мас.% или более, но менее 57 мас.% мяса домашней птицы или субпродуктов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w:t>
            </w:r>
          </w:p>
          <w:p>
            <w:pPr>
              <w:spacing w:after="20"/>
              <w:ind w:left="20"/>
              <w:jc w:val="both"/>
            </w:pPr>
            <w:r>
              <w:rPr>
                <w:rFonts w:ascii="Times New Roman"/>
                <w:b w:val="false"/>
                <w:i w:val="false"/>
                <w:color w:val="000000"/>
                <w:sz w:val="20"/>
              </w:rPr>
              <w:t>
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филейные части (исключая шейные части) и их отруба, включая смеси филейных частей или окороков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w:t>
            </w:r>
          </w:p>
          <w:p>
            <w:pPr>
              <w:spacing w:after="20"/>
              <w:ind w:left="20"/>
              <w:jc w:val="both"/>
            </w:pPr>
            <w:r>
              <w:rPr>
                <w:rFonts w:ascii="Times New Roman"/>
                <w:b w:val="false"/>
                <w:i w:val="false"/>
                <w:color w:val="000000"/>
                <w:sz w:val="20"/>
              </w:rPr>
              <w:t>
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1602 49 130 0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шейные части и их отруба, включая смеси шейных и лопаточных частей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но не менее </w:t>
            </w:r>
          </w:p>
          <w:p>
            <w:pPr>
              <w:spacing w:after="20"/>
              <w:ind w:left="20"/>
              <w:jc w:val="both"/>
            </w:pPr>
            <w:r>
              <w:rPr>
                <w:rFonts w:ascii="Times New Roman"/>
                <w:b w:val="false"/>
                <w:i w:val="false"/>
                <w:color w:val="000000"/>
                <w:sz w:val="20"/>
              </w:rPr>
              <w:t>
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1602 49 150 0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 смеси, содержащие окорока, лопаточные части, филейные части или шейные части и их отруба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w:t>
            </w:r>
          </w:p>
          <w:p>
            <w:pPr>
              <w:spacing w:after="20"/>
              <w:ind w:left="20"/>
              <w:jc w:val="both"/>
            </w:pPr>
            <w:r>
              <w:rPr>
                <w:rFonts w:ascii="Times New Roman"/>
                <w:b w:val="false"/>
                <w:i w:val="false"/>
                <w:color w:val="000000"/>
                <w:sz w:val="20"/>
              </w:rPr>
              <w:t>
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w:t>
            </w:r>
          </w:p>
          <w:p>
            <w:pPr>
              <w:spacing w:after="20"/>
              <w:ind w:left="20"/>
              <w:jc w:val="both"/>
            </w:pPr>
            <w:r>
              <w:rPr>
                <w:rFonts w:ascii="Times New Roman"/>
                <w:b w:val="false"/>
                <w:i w:val="false"/>
                <w:color w:val="000000"/>
                <w:sz w:val="20"/>
              </w:rPr>
              <w:t>
0,25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менее 40 мас.% мяса или мясных субпродуктов любого вида, включая жиры любого вида или происхождения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w:t>
            </w:r>
          </w:p>
          <w:p>
            <w:pPr>
              <w:spacing w:after="20"/>
              <w:ind w:left="20"/>
              <w:jc w:val="both"/>
            </w:pPr>
            <w:r>
              <w:rPr>
                <w:rFonts w:ascii="Times New Roman"/>
                <w:b w:val="false"/>
                <w:i w:val="false"/>
                <w:color w:val="000000"/>
                <w:sz w:val="20"/>
              </w:rPr>
              <w:t>
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w:t>
            </w:r>
          </w:p>
          <w:p>
            <w:pPr>
              <w:spacing w:after="20"/>
              <w:ind w:left="20"/>
              <w:jc w:val="both"/>
            </w:pPr>
            <w:r>
              <w:rPr>
                <w:rFonts w:ascii="Times New Roman"/>
                <w:b w:val="false"/>
                <w:i w:val="false"/>
                <w:color w:val="000000"/>
                <w:sz w:val="20"/>
              </w:rPr>
              <w:t>
0,25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сырые; смеси отварного мяса или субпродуктов и сырого мяса или субпродуктов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w:t>
            </w:r>
          </w:p>
          <w:p>
            <w:pPr>
              <w:spacing w:after="20"/>
              <w:ind w:left="20"/>
              <w:jc w:val="both"/>
            </w:pPr>
            <w:r>
              <w:rPr>
                <w:rFonts w:ascii="Times New Roman"/>
                <w:b w:val="false"/>
                <w:i w:val="false"/>
                <w:color w:val="000000"/>
                <w:sz w:val="20"/>
              </w:rPr>
              <w:t>
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1602 50 310 1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герметичных контейнерах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w:t>
            </w:r>
          </w:p>
          <w:p>
            <w:pPr>
              <w:spacing w:after="20"/>
              <w:ind w:left="20"/>
              <w:jc w:val="both"/>
            </w:pPr>
            <w:r>
              <w:rPr>
                <w:rFonts w:ascii="Times New Roman"/>
                <w:b w:val="false"/>
                <w:i w:val="false"/>
                <w:color w:val="000000"/>
                <w:sz w:val="20"/>
              </w:rPr>
              <w:t>
0,4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1602 50 310 9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w:t>
            </w:r>
          </w:p>
          <w:p>
            <w:pPr>
              <w:spacing w:after="20"/>
              <w:ind w:left="20"/>
              <w:jc w:val="both"/>
            </w:pPr>
            <w:r>
              <w:rPr>
                <w:rFonts w:ascii="Times New Roman"/>
                <w:b w:val="false"/>
                <w:i w:val="false"/>
                <w:color w:val="000000"/>
                <w:sz w:val="20"/>
              </w:rPr>
              <w:t>
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1602 50 950 1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герметичных контейнерах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w:t>
            </w:r>
          </w:p>
          <w:p>
            <w:pPr>
              <w:spacing w:after="20"/>
              <w:ind w:left="20"/>
              <w:jc w:val="both"/>
            </w:pPr>
            <w:r>
              <w:rPr>
                <w:rFonts w:ascii="Times New Roman"/>
                <w:b w:val="false"/>
                <w:i w:val="false"/>
                <w:color w:val="000000"/>
                <w:sz w:val="20"/>
              </w:rPr>
              <w:t>
0,25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1602 50 950 9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w:t>
            </w:r>
          </w:p>
          <w:p>
            <w:pPr>
              <w:spacing w:after="20"/>
              <w:ind w:left="20"/>
              <w:jc w:val="both"/>
            </w:pPr>
            <w:r>
              <w:rPr>
                <w:rFonts w:ascii="Times New Roman"/>
                <w:b w:val="false"/>
                <w:i w:val="false"/>
                <w:color w:val="000000"/>
                <w:sz w:val="20"/>
              </w:rPr>
              <w:t>
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продукты из крови любых животных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w:t>
            </w:r>
          </w:p>
          <w:p>
            <w:pPr>
              <w:spacing w:after="20"/>
              <w:ind w:left="20"/>
              <w:jc w:val="both"/>
            </w:pPr>
            <w:r>
              <w:rPr>
                <w:rFonts w:ascii="Times New Roman"/>
                <w:b w:val="false"/>
                <w:i w:val="false"/>
                <w:color w:val="000000"/>
                <w:sz w:val="20"/>
              </w:rPr>
              <w:t>
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дичи или кролика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w:t>
            </w:r>
          </w:p>
          <w:p>
            <w:pPr>
              <w:spacing w:after="20"/>
              <w:ind w:left="20"/>
              <w:jc w:val="both"/>
            </w:pPr>
            <w:r>
              <w:rPr>
                <w:rFonts w:ascii="Times New Roman"/>
                <w:b w:val="false"/>
                <w:i w:val="false"/>
                <w:color w:val="000000"/>
                <w:sz w:val="20"/>
              </w:rPr>
              <w:t>
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1602 90 510 0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мясо или мясные субпродукты из домашней свиньи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w:t>
            </w:r>
          </w:p>
          <w:p>
            <w:pPr>
              <w:spacing w:after="20"/>
              <w:ind w:left="20"/>
              <w:jc w:val="both"/>
            </w:pPr>
            <w:r>
              <w:rPr>
                <w:rFonts w:ascii="Times New Roman"/>
                <w:b w:val="false"/>
                <w:i w:val="false"/>
                <w:color w:val="000000"/>
                <w:sz w:val="20"/>
              </w:rPr>
              <w:t>
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1602 90 610 0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сырые; смеси отварного мяса или субпродуктов и сырого мяса или субпродуктов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w:t>
            </w:r>
          </w:p>
          <w:p>
            <w:pPr>
              <w:spacing w:after="20"/>
              <w:ind w:left="20"/>
              <w:jc w:val="both"/>
            </w:pPr>
            <w:r>
              <w:rPr>
                <w:rFonts w:ascii="Times New Roman"/>
                <w:b w:val="false"/>
                <w:i w:val="false"/>
                <w:color w:val="000000"/>
                <w:sz w:val="20"/>
              </w:rPr>
              <w:t>
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1602 90 690 0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w:t>
            </w:r>
          </w:p>
          <w:p>
            <w:pPr>
              <w:spacing w:after="20"/>
              <w:ind w:left="20"/>
              <w:jc w:val="both"/>
            </w:pPr>
            <w:r>
              <w:rPr>
                <w:rFonts w:ascii="Times New Roman"/>
                <w:b w:val="false"/>
                <w:i w:val="false"/>
                <w:color w:val="000000"/>
                <w:sz w:val="20"/>
              </w:rPr>
              <w:t>
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1602 90 720 0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из баранины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w:t>
            </w:r>
          </w:p>
          <w:p>
            <w:pPr>
              <w:spacing w:after="20"/>
              <w:ind w:left="20"/>
              <w:jc w:val="both"/>
            </w:pPr>
            <w:r>
              <w:rPr>
                <w:rFonts w:ascii="Times New Roman"/>
                <w:b w:val="false"/>
                <w:i w:val="false"/>
                <w:color w:val="000000"/>
                <w:sz w:val="20"/>
              </w:rPr>
              <w:t>
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1602 90 740 0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из козлятины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w:t>
            </w:r>
          </w:p>
          <w:p>
            <w:pPr>
              <w:spacing w:after="20"/>
              <w:ind w:left="20"/>
              <w:jc w:val="both"/>
            </w:pPr>
            <w:r>
              <w:rPr>
                <w:rFonts w:ascii="Times New Roman"/>
                <w:b w:val="false"/>
                <w:i w:val="false"/>
                <w:color w:val="000000"/>
                <w:sz w:val="20"/>
              </w:rPr>
              <w:t>
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1602 90 760 0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из баранины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w:t>
            </w:r>
          </w:p>
          <w:p>
            <w:pPr>
              <w:spacing w:after="20"/>
              <w:ind w:left="20"/>
              <w:jc w:val="both"/>
            </w:pPr>
            <w:r>
              <w:rPr>
                <w:rFonts w:ascii="Times New Roman"/>
                <w:b w:val="false"/>
                <w:i w:val="false"/>
                <w:color w:val="000000"/>
                <w:sz w:val="20"/>
              </w:rPr>
              <w:t>
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1602 90 780 0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из козлятины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w:t>
            </w:r>
          </w:p>
          <w:p>
            <w:pPr>
              <w:spacing w:after="20"/>
              <w:ind w:left="20"/>
              <w:jc w:val="both"/>
            </w:pPr>
            <w:r>
              <w:rPr>
                <w:rFonts w:ascii="Times New Roman"/>
                <w:b w:val="false"/>
                <w:i w:val="false"/>
                <w:color w:val="000000"/>
                <w:sz w:val="20"/>
              </w:rPr>
              <w:t>
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w:t>
            </w:r>
          </w:p>
          <w:p>
            <w:pPr>
              <w:spacing w:after="20"/>
              <w:ind w:left="20"/>
              <w:jc w:val="both"/>
            </w:pPr>
            <w:r>
              <w:rPr>
                <w:rFonts w:ascii="Times New Roman"/>
                <w:b w:val="false"/>
                <w:i w:val="false"/>
                <w:color w:val="000000"/>
                <w:sz w:val="20"/>
              </w:rPr>
              <w:t>
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крабы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w:t>
            </w:r>
          </w:p>
          <w:p>
            <w:pPr>
              <w:spacing w:after="20"/>
              <w:ind w:left="20"/>
              <w:jc w:val="both"/>
            </w:pPr>
            <w:r>
              <w:rPr>
                <w:rFonts w:ascii="Times New Roman"/>
                <w:b w:val="false"/>
                <w:i w:val="false"/>
                <w:color w:val="000000"/>
                <w:sz w:val="20"/>
              </w:rPr>
              <w:t>
1,95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1605 30 100 0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мясо омаров, подвергнутое тепловой обработке, для производства омарного масла или омарных паштетов, паст, супов или соусов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 не менее</w:t>
            </w:r>
          </w:p>
          <w:p>
            <w:pPr>
              <w:spacing w:after="20"/>
              <w:ind w:left="20"/>
              <w:jc w:val="both"/>
            </w:pPr>
            <w:r>
              <w:rPr>
                <w:rFonts w:ascii="Times New Roman"/>
                <w:b w:val="false"/>
                <w:i w:val="false"/>
                <w:color w:val="000000"/>
                <w:sz w:val="20"/>
              </w:rPr>
              <w:t>
1,4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1605 30 900 0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 не менее</w:t>
            </w:r>
          </w:p>
          <w:p>
            <w:pPr>
              <w:spacing w:after="20"/>
              <w:ind w:left="20"/>
              <w:jc w:val="both"/>
            </w:pPr>
            <w:r>
              <w:rPr>
                <w:rFonts w:ascii="Times New Roman"/>
                <w:b w:val="false"/>
                <w:i w:val="false"/>
                <w:color w:val="000000"/>
                <w:sz w:val="20"/>
              </w:rPr>
              <w:t>
1,4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ракообразные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но не менее</w:t>
            </w:r>
          </w:p>
          <w:p>
            <w:pPr>
              <w:spacing w:after="20"/>
              <w:ind w:left="20"/>
              <w:jc w:val="both"/>
            </w:pPr>
            <w:r>
              <w:rPr>
                <w:rFonts w:ascii="Times New Roman"/>
                <w:b w:val="false"/>
                <w:i w:val="false"/>
                <w:color w:val="000000"/>
                <w:sz w:val="20"/>
              </w:rPr>
              <w:t>
1,7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устрицы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гребешки, включая королевские гребешки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1605 53 100 0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герметичных упаковках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1605 53 900 0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1605 54 000 0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каракатицы и кальмары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1605 55 000 0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осьминоги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1605 56 000 0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клемы, сердцевидки и арки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1605 57 000 0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морские ушки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1605 58 000 0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улитки, кроме липариса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1605 61 000 0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голотурии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1605 62 000 0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морские ежи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1605 63 000 0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медузы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1605 69 000 0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1702 20 900 0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50 мас.% или более сахарозы в сухом состоянии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виде порошка, агломерированного или неагломерированного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1702 90 950 0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содержащая менее 60 мас.% сахарозы (включая инвертный сахар, выраженный как сахароза)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w:t>
            </w:r>
          </w:p>
          <w:p>
            <w:pPr>
              <w:spacing w:after="20"/>
              <w:ind w:left="20"/>
              <w:jc w:val="both"/>
            </w:pPr>
            <w:r>
              <w:rPr>
                <w:rFonts w:ascii="Times New Roman"/>
                <w:b w:val="false"/>
                <w:i w:val="false"/>
                <w:color w:val="000000"/>
                <w:sz w:val="20"/>
              </w:rPr>
              <w:t>
0,6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1704 10 900 1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жевательная резинка в полосках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w:t>
            </w:r>
          </w:p>
          <w:p>
            <w:pPr>
              <w:spacing w:after="20"/>
              <w:ind w:left="20"/>
              <w:jc w:val="both"/>
            </w:pPr>
            <w:r>
              <w:rPr>
                <w:rFonts w:ascii="Times New Roman"/>
                <w:b w:val="false"/>
                <w:i w:val="false"/>
                <w:color w:val="000000"/>
                <w:sz w:val="20"/>
              </w:rPr>
              <w:t>
0,6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1704 10 900 9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w:t>
            </w:r>
          </w:p>
          <w:p>
            <w:pPr>
              <w:spacing w:after="20"/>
              <w:ind w:left="20"/>
              <w:jc w:val="both"/>
            </w:pPr>
            <w:r>
              <w:rPr>
                <w:rFonts w:ascii="Times New Roman"/>
                <w:b w:val="false"/>
                <w:i w:val="false"/>
                <w:color w:val="000000"/>
                <w:sz w:val="20"/>
              </w:rPr>
              <w:t>
0,38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полученные из кукурузы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1904 10 300 0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полученные из риса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пшеница Bulgur</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рис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1904 90 800 0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маца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w:t>
            </w:r>
          </w:p>
          <w:p>
            <w:pPr>
              <w:spacing w:after="20"/>
              <w:ind w:left="20"/>
              <w:jc w:val="both"/>
            </w:pPr>
            <w:r>
              <w:rPr>
                <w:rFonts w:ascii="Times New Roman"/>
                <w:b w:val="false"/>
                <w:i w:val="false"/>
                <w:color w:val="000000"/>
                <w:sz w:val="20"/>
              </w:rPr>
              <w:t>
0,1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вафельные пластины, пустые капсулы, пригодные для использования в фармацевтических целях, вафельные облатки для запечатывания, рисовая бумага и аналогичные продукты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w:t>
            </w:r>
          </w:p>
          <w:p>
            <w:pPr>
              <w:spacing w:after="20"/>
              <w:ind w:left="20"/>
              <w:jc w:val="both"/>
            </w:pPr>
            <w:r>
              <w:rPr>
                <w:rFonts w:ascii="Times New Roman"/>
                <w:b w:val="false"/>
                <w:i w:val="false"/>
                <w:color w:val="000000"/>
                <w:sz w:val="20"/>
              </w:rPr>
              <w:t>
0,12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хлебобулочные изделия, не содержащие добавок в виде меда, яиц, сыра или плодов и содержащие в сухом состоянии не более 5 мас.% сахара и не более 5 мас.% жира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w:t>
            </w:r>
          </w:p>
          <w:p>
            <w:pPr>
              <w:spacing w:after="20"/>
              <w:ind w:left="20"/>
              <w:jc w:val="both"/>
            </w:pPr>
            <w:r>
              <w:rPr>
                <w:rFonts w:ascii="Times New Roman"/>
                <w:b w:val="false"/>
                <w:i w:val="false"/>
                <w:color w:val="000000"/>
                <w:sz w:val="20"/>
              </w:rPr>
              <w:t>
0,12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манговое чутни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w:t>
            </w:r>
          </w:p>
          <w:p>
            <w:pPr>
              <w:spacing w:after="20"/>
              <w:ind w:left="20"/>
              <w:jc w:val="both"/>
            </w:pPr>
            <w:r>
              <w:rPr>
                <w:rFonts w:ascii="Times New Roman"/>
                <w:b w:val="false"/>
                <w:i w:val="false"/>
                <w:color w:val="000000"/>
                <w:sz w:val="20"/>
              </w:rPr>
              <w:t>
0,063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плоды рода Caрsicum, кроме перца стручкового сладкого или перца душистого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w:t>
            </w:r>
          </w:p>
          <w:p>
            <w:pPr>
              <w:spacing w:after="20"/>
              <w:ind w:left="20"/>
              <w:jc w:val="both"/>
            </w:pPr>
            <w:r>
              <w:rPr>
                <w:rFonts w:ascii="Times New Roman"/>
                <w:b w:val="false"/>
                <w:i w:val="false"/>
                <w:color w:val="000000"/>
                <w:sz w:val="20"/>
              </w:rPr>
              <w:t>
0,06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сахарная кукуруза (Zea mays var. saccharata)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w:t>
            </w:r>
          </w:p>
          <w:p>
            <w:pPr>
              <w:spacing w:after="20"/>
              <w:ind w:left="20"/>
              <w:jc w:val="both"/>
            </w:pPr>
            <w:r>
              <w:rPr>
                <w:rFonts w:ascii="Times New Roman"/>
                <w:b w:val="false"/>
                <w:i w:val="false"/>
                <w:color w:val="000000"/>
                <w:sz w:val="20"/>
              </w:rPr>
              <w:t>
0,06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2001 90 400 0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ямс, сладкий картофель, или батат, и аналогичные употребляемые в пищу части растений, содержащие 5 мас.% и более крахмала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w:t>
            </w:r>
          </w:p>
          <w:p>
            <w:pPr>
              <w:spacing w:after="20"/>
              <w:ind w:left="20"/>
              <w:jc w:val="both"/>
            </w:pPr>
            <w:r>
              <w:rPr>
                <w:rFonts w:ascii="Times New Roman"/>
                <w:b w:val="false"/>
                <w:i w:val="false"/>
                <w:color w:val="000000"/>
                <w:sz w:val="20"/>
              </w:rPr>
              <w:t>
0,06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грибы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w:t>
            </w:r>
          </w:p>
          <w:p>
            <w:pPr>
              <w:spacing w:after="20"/>
              <w:ind w:left="20"/>
              <w:jc w:val="both"/>
            </w:pPr>
            <w:r>
              <w:rPr>
                <w:rFonts w:ascii="Times New Roman"/>
                <w:b w:val="false"/>
                <w:i w:val="false"/>
                <w:color w:val="000000"/>
                <w:sz w:val="20"/>
              </w:rPr>
              <w:t>
0,05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2001 90 600 0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пальмовая сердцевина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w:t>
            </w:r>
          </w:p>
          <w:p>
            <w:pPr>
              <w:spacing w:after="20"/>
              <w:ind w:left="20"/>
              <w:jc w:val="both"/>
            </w:pPr>
            <w:r>
              <w:rPr>
                <w:rFonts w:ascii="Times New Roman"/>
                <w:b w:val="false"/>
                <w:i w:val="false"/>
                <w:color w:val="000000"/>
                <w:sz w:val="20"/>
              </w:rPr>
              <w:t>
0,06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2001 90 650 0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маслины, или оливки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w:t>
            </w:r>
          </w:p>
          <w:p>
            <w:pPr>
              <w:spacing w:after="20"/>
              <w:ind w:left="20"/>
              <w:jc w:val="both"/>
            </w:pPr>
            <w:r>
              <w:rPr>
                <w:rFonts w:ascii="Times New Roman"/>
                <w:b w:val="false"/>
                <w:i w:val="false"/>
                <w:color w:val="000000"/>
                <w:sz w:val="20"/>
              </w:rPr>
              <w:t>
0,06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2001 90 700 0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сладкий перец</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w:t>
            </w:r>
          </w:p>
          <w:p>
            <w:pPr>
              <w:spacing w:after="20"/>
              <w:ind w:left="20"/>
              <w:jc w:val="both"/>
            </w:pPr>
            <w:r>
              <w:rPr>
                <w:rFonts w:ascii="Times New Roman"/>
                <w:b w:val="false"/>
                <w:i w:val="false"/>
                <w:color w:val="000000"/>
                <w:sz w:val="20"/>
              </w:rPr>
              <w:t>
0,06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тропические плоды и тропические орехи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w:t>
            </w:r>
          </w:p>
          <w:p>
            <w:pPr>
              <w:spacing w:after="20"/>
              <w:ind w:left="20"/>
              <w:jc w:val="both"/>
            </w:pPr>
            <w:r>
              <w:rPr>
                <w:rFonts w:ascii="Times New Roman"/>
                <w:b w:val="false"/>
                <w:i w:val="false"/>
                <w:color w:val="000000"/>
                <w:sz w:val="20"/>
              </w:rPr>
              <w:t>
0,06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2001 90 970 2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краснокочанная капуста и свекла салатная (Beta vulgaris var. conditiva)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w:t>
            </w:r>
          </w:p>
          <w:p>
            <w:pPr>
              <w:spacing w:after="20"/>
              <w:ind w:left="20"/>
              <w:jc w:val="both"/>
            </w:pPr>
            <w:r>
              <w:rPr>
                <w:rFonts w:ascii="Times New Roman"/>
                <w:b w:val="false"/>
                <w:i w:val="false"/>
                <w:color w:val="000000"/>
                <w:sz w:val="20"/>
              </w:rPr>
              <w:t>
0,06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2001 90 970 9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w:t>
            </w:r>
          </w:p>
          <w:p>
            <w:pPr>
              <w:spacing w:after="20"/>
              <w:ind w:left="20"/>
              <w:jc w:val="both"/>
            </w:pPr>
            <w:r>
              <w:rPr>
                <w:rFonts w:ascii="Times New Roman"/>
                <w:b w:val="false"/>
                <w:i w:val="false"/>
                <w:color w:val="000000"/>
                <w:sz w:val="20"/>
              </w:rPr>
              <w:t>
0,05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очищенные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но не менее</w:t>
            </w:r>
          </w:p>
          <w:p>
            <w:pPr>
              <w:spacing w:after="20"/>
              <w:ind w:left="20"/>
              <w:jc w:val="both"/>
            </w:pPr>
            <w:r>
              <w:rPr>
                <w:rFonts w:ascii="Times New Roman"/>
                <w:b w:val="false"/>
                <w:i w:val="false"/>
                <w:color w:val="000000"/>
                <w:sz w:val="20"/>
              </w:rPr>
              <w:t>
0,056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но не менее</w:t>
            </w:r>
          </w:p>
          <w:p>
            <w:pPr>
              <w:spacing w:after="20"/>
              <w:ind w:left="20"/>
              <w:jc w:val="both"/>
            </w:pPr>
            <w:r>
              <w:rPr>
                <w:rFonts w:ascii="Times New Roman"/>
                <w:b w:val="false"/>
                <w:i w:val="false"/>
                <w:color w:val="000000"/>
                <w:sz w:val="20"/>
              </w:rPr>
              <w:t>
0,056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более 1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 не менее</w:t>
            </w:r>
          </w:p>
          <w:p>
            <w:pPr>
              <w:spacing w:after="20"/>
              <w:ind w:left="20"/>
              <w:jc w:val="both"/>
            </w:pPr>
            <w:r>
              <w:rPr>
                <w:rFonts w:ascii="Times New Roman"/>
                <w:b w:val="false"/>
                <w:i w:val="false"/>
                <w:color w:val="000000"/>
                <w:sz w:val="20"/>
              </w:rPr>
              <w:t>
0,055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1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 не менее</w:t>
            </w:r>
          </w:p>
          <w:p>
            <w:pPr>
              <w:spacing w:after="20"/>
              <w:ind w:left="20"/>
              <w:jc w:val="both"/>
            </w:pPr>
            <w:r>
              <w:rPr>
                <w:rFonts w:ascii="Times New Roman"/>
                <w:b w:val="false"/>
                <w:i w:val="false"/>
                <w:color w:val="000000"/>
                <w:sz w:val="20"/>
              </w:rPr>
              <w:t>
0,055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более 1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 не менее</w:t>
            </w:r>
          </w:p>
          <w:p>
            <w:pPr>
              <w:spacing w:after="20"/>
              <w:ind w:left="20"/>
              <w:jc w:val="both"/>
            </w:pPr>
            <w:r>
              <w:rPr>
                <w:rFonts w:ascii="Times New Roman"/>
                <w:b w:val="false"/>
                <w:i w:val="false"/>
                <w:color w:val="000000"/>
                <w:sz w:val="20"/>
              </w:rPr>
              <w:t>
0,055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2002 90 390 0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1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 не менее</w:t>
            </w:r>
          </w:p>
          <w:p>
            <w:pPr>
              <w:spacing w:after="20"/>
              <w:ind w:left="20"/>
              <w:jc w:val="both"/>
            </w:pPr>
            <w:r>
              <w:rPr>
                <w:rFonts w:ascii="Times New Roman"/>
                <w:b w:val="false"/>
                <w:i w:val="false"/>
                <w:color w:val="000000"/>
                <w:sz w:val="20"/>
              </w:rPr>
              <w:t>
0,055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более 1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 не менее</w:t>
            </w:r>
          </w:p>
          <w:p>
            <w:pPr>
              <w:spacing w:after="20"/>
              <w:ind w:left="20"/>
              <w:jc w:val="both"/>
            </w:pPr>
            <w:r>
              <w:rPr>
                <w:rFonts w:ascii="Times New Roman"/>
                <w:b w:val="false"/>
                <w:i w:val="false"/>
                <w:color w:val="000000"/>
                <w:sz w:val="20"/>
              </w:rPr>
              <w:t>
0,055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1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 не менее</w:t>
            </w:r>
          </w:p>
          <w:p>
            <w:pPr>
              <w:spacing w:after="20"/>
              <w:ind w:left="20"/>
              <w:jc w:val="both"/>
            </w:pPr>
            <w:r>
              <w:rPr>
                <w:rFonts w:ascii="Times New Roman"/>
                <w:b w:val="false"/>
                <w:i w:val="false"/>
                <w:color w:val="000000"/>
                <w:sz w:val="20"/>
              </w:rPr>
              <w:t>
0,055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2003 10 200 0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предварительно консервированные, полностью подвергнутые тепловой обработке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2003 10 300 0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трюфели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подвергнутый тепловой обработке, не приготовленный каким-либо другим способом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 не менее</w:t>
            </w:r>
          </w:p>
          <w:p>
            <w:pPr>
              <w:spacing w:after="20"/>
              <w:ind w:left="20"/>
              <w:jc w:val="both"/>
            </w:pPr>
            <w:r>
              <w:rPr>
                <w:rFonts w:ascii="Times New Roman"/>
                <w:b w:val="false"/>
                <w:i w:val="false"/>
                <w:color w:val="000000"/>
                <w:sz w:val="20"/>
              </w:rPr>
              <w:t>
0,055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2004 10 910 0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виде муки грубого и тонкого помола или хлопьев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w:t>
            </w:r>
          </w:p>
          <w:p>
            <w:pPr>
              <w:spacing w:after="20"/>
              <w:ind w:left="20"/>
              <w:jc w:val="both"/>
            </w:pPr>
            <w:r>
              <w:rPr>
                <w:rFonts w:ascii="Times New Roman"/>
                <w:b w:val="false"/>
                <w:i w:val="false"/>
                <w:color w:val="000000"/>
                <w:sz w:val="20"/>
              </w:rPr>
              <w:t>
0,06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2004 10 990 0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 не менее</w:t>
            </w:r>
          </w:p>
          <w:p>
            <w:pPr>
              <w:spacing w:after="20"/>
              <w:ind w:left="20"/>
              <w:jc w:val="both"/>
            </w:pPr>
            <w:r>
              <w:rPr>
                <w:rFonts w:ascii="Times New Roman"/>
                <w:b w:val="false"/>
                <w:i w:val="false"/>
                <w:color w:val="000000"/>
                <w:sz w:val="20"/>
              </w:rPr>
              <w:t>
0,05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сахарная кукуруза (Zea mays var. saccharata)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 не менее</w:t>
            </w:r>
          </w:p>
          <w:p>
            <w:pPr>
              <w:spacing w:after="20"/>
              <w:ind w:left="20"/>
              <w:jc w:val="both"/>
            </w:pPr>
            <w:r>
              <w:rPr>
                <w:rFonts w:ascii="Times New Roman"/>
                <w:b w:val="false"/>
                <w:i w:val="false"/>
                <w:color w:val="000000"/>
                <w:sz w:val="20"/>
              </w:rPr>
              <w:t>
0,055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2004 90 300 0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капуста квашеная, каперсы и маслины, или оливки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 не менее</w:t>
            </w:r>
          </w:p>
          <w:p>
            <w:pPr>
              <w:spacing w:after="20"/>
              <w:ind w:left="20"/>
              <w:jc w:val="both"/>
            </w:pPr>
            <w:r>
              <w:rPr>
                <w:rFonts w:ascii="Times New Roman"/>
                <w:b w:val="false"/>
                <w:i w:val="false"/>
                <w:color w:val="000000"/>
                <w:sz w:val="20"/>
              </w:rPr>
              <w:t>
0,055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2004 90 500 0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горох (Рisum sativum) и незрелая фасоль Рhaseolus sрр., в стручках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w:t>
            </w:r>
          </w:p>
          <w:p>
            <w:pPr>
              <w:spacing w:after="20"/>
              <w:ind w:left="20"/>
              <w:jc w:val="both"/>
            </w:pPr>
            <w:r>
              <w:rPr>
                <w:rFonts w:ascii="Times New Roman"/>
                <w:b w:val="false"/>
                <w:i w:val="false"/>
                <w:color w:val="000000"/>
                <w:sz w:val="20"/>
              </w:rPr>
              <w:t>
0,05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2004 90 910 0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лук репчатый, подвергнутый тепловой обработке, не приготовленный каким-либо другим способом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 не менее</w:t>
            </w:r>
          </w:p>
          <w:p>
            <w:pPr>
              <w:spacing w:after="20"/>
              <w:ind w:left="20"/>
              <w:jc w:val="both"/>
            </w:pPr>
            <w:r>
              <w:rPr>
                <w:rFonts w:ascii="Times New Roman"/>
                <w:b w:val="false"/>
                <w:i w:val="false"/>
                <w:color w:val="000000"/>
                <w:sz w:val="20"/>
              </w:rPr>
              <w:t>
0,055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2004 90 980 0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w:t>
            </w:r>
          </w:p>
          <w:p>
            <w:pPr>
              <w:spacing w:after="20"/>
              <w:ind w:left="20"/>
              <w:jc w:val="both"/>
            </w:pPr>
            <w:r>
              <w:rPr>
                <w:rFonts w:ascii="Times New Roman"/>
                <w:b w:val="false"/>
                <w:i w:val="false"/>
                <w:color w:val="000000"/>
                <w:sz w:val="20"/>
              </w:rPr>
              <w:t>
0,05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2005 10 009 0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2005 51 000 0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фасоль лущеная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w:t>
            </w:r>
          </w:p>
          <w:p>
            <w:pPr>
              <w:spacing w:after="20"/>
              <w:ind w:left="20"/>
              <w:jc w:val="both"/>
            </w:pPr>
            <w:r>
              <w:rPr>
                <w:rFonts w:ascii="Times New Roman"/>
                <w:b w:val="false"/>
                <w:i w:val="false"/>
                <w:color w:val="000000"/>
                <w:sz w:val="20"/>
              </w:rPr>
              <w:t>
0,05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2005 59 000 0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w:t>
            </w:r>
          </w:p>
          <w:p>
            <w:pPr>
              <w:spacing w:after="20"/>
              <w:ind w:left="20"/>
              <w:jc w:val="both"/>
            </w:pPr>
            <w:r>
              <w:rPr>
                <w:rFonts w:ascii="Times New Roman"/>
                <w:b w:val="false"/>
                <w:i w:val="false"/>
                <w:color w:val="000000"/>
                <w:sz w:val="20"/>
              </w:rPr>
              <w:t>
0,05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2005 60 000 0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спаржа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но не менее</w:t>
            </w:r>
          </w:p>
          <w:p>
            <w:pPr>
              <w:spacing w:after="20"/>
              <w:ind w:left="20"/>
              <w:jc w:val="both"/>
            </w:pPr>
            <w:r>
              <w:rPr>
                <w:rFonts w:ascii="Times New Roman"/>
                <w:b w:val="false"/>
                <w:i w:val="false"/>
                <w:color w:val="000000"/>
                <w:sz w:val="20"/>
              </w:rPr>
              <w:t>
0,056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побеги бамбука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w:t>
            </w:r>
          </w:p>
          <w:p>
            <w:pPr>
              <w:spacing w:after="20"/>
              <w:ind w:left="20"/>
              <w:jc w:val="both"/>
            </w:pPr>
            <w:r>
              <w:rPr>
                <w:rFonts w:ascii="Times New Roman"/>
                <w:b w:val="false"/>
                <w:i w:val="false"/>
                <w:color w:val="000000"/>
                <w:sz w:val="20"/>
              </w:rPr>
              <w:t>
0,05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плоды рода Caрsicum, кроме перца стручкового сладкого и перца душистого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w:t>
            </w:r>
          </w:p>
          <w:p>
            <w:pPr>
              <w:spacing w:after="20"/>
              <w:ind w:left="20"/>
              <w:jc w:val="both"/>
            </w:pPr>
            <w:r>
              <w:rPr>
                <w:rFonts w:ascii="Times New Roman"/>
                <w:b w:val="false"/>
                <w:i w:val="false"/>
                <w:color w:val="000000"/>
                <w:sz w:val="20"/>
              </w:rPr>
              <w:t>
0,06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каперсы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w:t>
            </w:r>
          </w:p>
          <w:p>
            <w:pPr>
              <w:spacing w:after="20"/>
              <w:ind w:left="20"/>
              <w:jc w:val="both"/>
            </w:pPr>
            <w:r>
              <w:rPr>
                <w:rFonts w:ascii="Times New Roman"/>
                <w:b w:val="false"/>
                <w:i w:val="false"/>
                <w:color w:val="000000"/>
                <w:sz w:val="20"/>
              </w:rPr>
              <w:t>
0,06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артишоки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w:t>
            </w:r>
          </w:p>
          <w:p>
            <w:pPr>
              <w:spacing w:after="20"/>
              <w:ind w:left="20"/>
              <w:jc w:val="both"/>
            </w:pPr>
            <w:r>
              <w:rPr>
                <w:rFonts w:ascii="Times New Roman"/>
                <w:b w:val="false"/>
                <w:i w:val="false"/>
                <w:color w:val="000000"/>
                <w:sz w:val="20"/>
              </w:rPr>
              <w:t>
0,05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2005 99 400 0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морковь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w:t>
            </w:r>
          </w:p>
          <w:p>
            <w:pPr>
              <w:spacing w:after="20"/>
              <w:ind w:left="20"/>
              <w:jc w:val="both"/>
            </w:pPr>
            <w:r>
              <w:rPr>
                <w:rFonts w:ascii="Times New Roman"/>
                <w:b w:val="false"/>
                <w:i w:val="false"/>
                <w:color w:val="000000"/>
                <w:sz w:val="20"/>
              </w:rPr>
              <w:t>
0,05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смеси овощей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w:t>
            </w:r>
          </w:p>
          <w:p>
            <w:pPr>
              <w:spacing w:after="20"/>
              <w:ind w:left="20"/>
              <w:jc w:val="both"/>
            </w:pPr>
            <w:r>
              <w:rPr>
                <w:rFonts w:ascii="Times New Roman"/>
                <w:b w:val="false"/>
                <w:i w:val="false"/>
                <w:color w:val="000000"/>
                <w:sz w:val="20"/>
              </w:rPr>
              <w:t>
0,05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2005 99 600 0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капуста квашеная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w:t>
            </w:r>
          </w:p>
          <w:p>
            <w:pPr>
              <w:spacing w:after="20"/>
              <w:ind w:left="20"/>
              <w:jc w:val="both"/>
            </w:pPr>
            <w:r>
              <w:rPr>
                <w:rFonts w:ascii="Times New Roman"/>
                <w:b w:val="false"/>
                <w:i w:val="false"/>
                <w:color w:val="000000"/>
                <w:sz w:val="20"/>
              </w:rPr>
              <w:t>
0,05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w:t>
            </w:r>
          </w:p>
          <w:p>
            <w:pPr>
              <w:spacing w:after="20"/>
              <w:ind w:left="20"/>
              <w:jc w:val="both"/>
            </w:pPr>
            <w:r>
              <w:rPr>
                <w:rFonts w:ascii="Times New Roman"/>
                <w:b w:val="false"/>
                <w:i w:val="false"/>
                <w:color w:val="000000"/>
                <w:sz w:val="20"/>
              </w:rPr>
              <w:t>
0,05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имбирь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вишня и черешня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2006 00 350 0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тропические плоды и тропические орехи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2006 00 380 0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тропические плоды и тропические орехи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2101 11 009 2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первичных упаковках нетто-массой не более 3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2101 11 009 3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2101 20 200 0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экстракты, эссенции или концентраты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2101 20 920 0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основе экстрактов, эссенций или концентратов чая или мате, или парагвайского 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2101 20 980 0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2101 30 110 0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обжаренный цикорий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соус соевый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кетчуп томатный и прочие томатные соусы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2103 30 900 0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горчица готовая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манговое чутни жидкое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соус майонез</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супы и бульоны готовые и заготовки для их приготовления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2104 20 009 0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2105 00 100 0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содержащие молочных жиров или содержащие менее 3 мас.% молочных жиров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2105 00 910 0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мас.% или более, но менее 7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2105 00 990 0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7 мас.%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2106 10 200 0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содержащие молочных жиров, сахарозы, изоглюкозы, глюкозы или крахмала или содержащие менее 1,5 мас.% молочного жира, 5 мас.% сахарозы или изоглюкозы, 5 мас.% глюкозы или крахмала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2106 10 800 0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сиропы изоглюкозы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2106 90 510 0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сироп лактозы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2106 90 550 0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сироп глюкозы и сироп мальтодекстрина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2106 90 590 0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содержащие молочных жиров, сахарозы, изоглюкозы, глюкозы или крахмала или содержащие менее 1,5 мас.% молочного жира, 5 мас.% сахарозы или изоглюкозы, 5 мас.% глюкозы или крахмала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жевательная резинка без сахара (сахарозы) и/или с использованием заменителя сахара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w:t>
            </w:r>
          </w:p>
          <w:p>
            <w:pPr>
              <w:spacing w:after="20"/>
              <w:ind w:left="20"/>
              <w:jc w:val="both"/>
            </w:pPr>
            <w:r>
              <w:rPr>
                <w:rFonts w:ascii="Times New Roman"/>
                <w:b w:val="false"/>
                <w:i w:val="false"/>
                <w:color w:val="000000"/>
                <w:sz w:val="20"/>
              </w:rPr>
              <w:t>
0,84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смеси витаминов и минеральных веществ, предназначенные для сбалансированного дополнения к питанию</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сырное фондю</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w:t>
            </w:r>
          </w:p>
          <w:p>
            <w:pPr>
              <w:spacing w:after="20"/>
              <w:ind w:left="20"/>
              <w:jc w:val="both"/>
            </w:pPr>
            <w:r>
              <w:rPr>
                <w:rFonts w:ascii="Times New Roman"/>
                <w:b w:val="false"/>
                <w:i w:val="false"/>
                <w:color w:val="000000"/>
                <w:sz w:val="20"/>
              </w:rPr>
              <w:t>
0,2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2202 90 100 1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пиво безалкогольное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2202 90 100 9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 не менее</w:t>
            </w:r>
          </w:p>
          <w:p>
            <w:pPr>
              <w:spacing w:after="20"/>
              <w:ind w:left="20"/>
              <w:jc w:val="both"/>
            </w:pPr>
            <w:r>
              <w:rPr>
                <w:rFonts w:ascii="Times New Roman"/>
                <w:b w:val="false"/>
                <w:i w:val="false"/>
                <w:color w:val="000000"/>
                <w:sz w:val="20"/>
              </w:rPr>
              <w:t>
0,03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менее 0,2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 не менее</w:t>
            </w:r>
          </w:p>
          <w:p>
            <w:pPr>
              <w:spacing w:after="20"/>
              <w:ind w:left="20"/>
              <w:jc w:val="both"/>
            </w:pPr>
            <w:r>
              <w:rPr>
                <w:rFonts w:ascii="Times New Roman"/>
                <w:b w:val="false"/>
                <w:i w:val="false"/>
                <w:color w:val="000000"/>
                <w:sz w:val="20"/>
              </w:rPr>
              <w:t>
0,042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2202 90 950 0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 мас.% или более, но менее 2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 не менее</w:t>
            </w:r>
          </w:p>
          <w:p>
            <w:pPr>
              <w:spacing w:after="20"/>
              <w:ind w:left="20"/>
              <w:jc w:val="both"/>
            </w:pPr>
            <w:r>
              <w:rPr>
                <w:rFonts w:ascii="Times New Roman"/>
                <w:b w:val="false"/>
                <w:i w:val="false"/>
                <w:color w:val="000000"/>
                <w:sz w:val="20"/>
              </w:rPr>
              <w:t>
0,042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мас.%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 не менее</w:t>
            </w:r>
          </w:p>
          <w:p>
            <w:pPr>
              <w:spacing w:after="20"/>
              <w:ind w:left="20"/>
              <w:jc w:val="both"/>
            </w:pPr>
            <w:r>
              <w:rPr>
                <w:rFonts w:ascii="Times New Roman"/>
                <w:b w:val="false"/>
                <w:i w:val="false"/>
                <w:color w:val="000000"/>
                <w:sz w:val="20"/>
              </w:rPr>
              <w:t>
0,042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2203 00 010 0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бутылках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2203 00 090 0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сосудах емкостью более 10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шампанское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Асти спуманте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2204 10 930 1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фактической концентрацией спирта не менее 8,5 об.%</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2204 10 930 9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2204 10 940 1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фактической концентрацией спирта не менее 8,5 об.%</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2204 10 940 9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2204 10 960 1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фактической концентрацией спирта не менее 8,5 об.%</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2204 10 960 9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2204 10 980 1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фактической концентрацией спирта не менее 8,5 об.%</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2204 10 980 9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2204 21 060 0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защищенным наименованием по происхождению (Protected Designation of Origin, PDO)</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2204 21 070 0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защищенным географическим указанием (Protected Geographical Indication, PGI)</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2204 21 080 0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 сортовые вина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2204 21 090 0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Эльзас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Бургундия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2204 21 170 0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(Долина Луары)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Мозель-Саар-Рувер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Пфальц</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Рейнхессен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Токай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2204 21 240 0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Лацио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2204 21 260 0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Тоскана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2204 21 270 0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Трентино, Альто-Адидже и Фриули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Венето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Виньо Верде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2204 21 340 0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Пенедес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2204 21 360 0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Риойя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2204 21 370 0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Валенсия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2204 21 440 0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Божоле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2204 21 460 0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Кот-дю-Рон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2204 21 470 0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Лангедок-Руссильон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(Долина Луары)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Пьемонт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2204 21 660 0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Тоскана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2204 21 670 0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Трентино и Альто-Адидже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Венето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Дао, Беррада и Дуро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Hаварра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2204 21 740 0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Пенедес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2204 21 760 0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Риойя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2204 21 770 0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Вальдепениас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белые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белые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белые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2204 21 840 0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мадера и Мускатель сетюбал (Setubal muscatel)</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2204 21 860 0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херес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2204 21 870 0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марсала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Самос (Samos) и Мускат де Лемнос (Muscat de Lemnos)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портвейн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более 22 об.%</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2204 21 940 0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2204 21 960 0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2204 21 970 0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вино, за исключением указанного в субпозиции 2204 10, в бутылках с "грибовидными" пробками, удерживаемыми завязками или креплениями; вино в другой таре с избыточным давлением, обусловленным диоксидом углерода в напитке, не менее 1 бар, но менее 3 бар при температуре 20</w:t>
            </w:r>
            <w:r>
              <w:rPr>
                <w:rFonts w:ascii="Times New Roman"/>
                <w:b w:val="false"/>
                <w:i w:val="false"/>
                <w:color w:val="000000"/>
                <w:vertAlign w:val="superscript"/>
              </w:rPr>
              <w:t>0</w:t>
            </w:r>
            <w:r>
              <w:rPr>
                <w:rFonts w:ascii="Times New Roman"/>
                <w:b w:val="false"/>
                <w:i w:val="false"/>
                <w:color w:val="000000"/>
                <w:sz w:val="20"/>
              </w:rPr>
              <w:t>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2204 29 120 1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2204 29 120 9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2204 29 130 1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2204 29 130 9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2204 29 170 1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2204 29 170 9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2204 29 180 1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2204 29 180 9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2204 29 420 1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2204 29 420 9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2204 29 430 1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2204 29 430 9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2204 29 440 1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2204 29 440 9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2204 29 460 1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2204 29 460 9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2204 29 470 1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2204 29 470 9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2204 29 480 1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2204 29 480 9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2204 29 580 1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2204 29 580 9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2204 29 790 1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2204 29 790 9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2204 29 820 1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2204 29 820 9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2204 29 830 1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2204 29 830 9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2204 29 840 1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2204 29 840 9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2204 29 860 1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2204 29 860 9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2204 29 870 1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2204 29 870 9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2204 29 880 1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2204 29 880 9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2204 29 920 1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таре вместимостью 227 л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2204 29 920 9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2204 29 930 1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2204 29 930 9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2204 29 940 1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2204 29 940 9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2204 29 960 1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2204 29 960 9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2204 29 970 1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2204 29 970 9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2204 29 980 1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2204 29 980 9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фактической концентрацией спирта 18 об.%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фактической концентрацией спирта более 18 об.%</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фактической концентрацией спирта 18 об.%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фактической концентрацией спирта более 18 об.%</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пикет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сидр и перри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фактической концентрацией спирта не более 7 об.%</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2206 00 510 0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сидр и перри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2206 00 590 1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7 об.%</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2206 00 810 0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сидр и перри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2206 00 890 1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7 об.%</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2208 20 140 0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арманьяк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2208 20 260 0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граппа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2208 20 270 0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бренди (Brandy de Jerez)</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2208 20 290 0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2208 20 400 0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дистилляты необработанные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2208 20 620 0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коньяк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2208 20 640 0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арманьяк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2208 20 860 0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граппа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2208 20 870 0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бренди (Brandy de Jerez)</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2208 20 890 0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2208 30 300 1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сосудах емкостью 2 л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2208 30 300 9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сосудах емкостью более 2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2208 30 410 0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2208 30 490 0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2208 30 610 0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2208 30 690 0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2208 30 710 0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2208 30 790 0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2208 30 820 0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2208 30 880 0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2208 40 110 0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ром с содержанием летучих веществ, кроме этилового и метилового спиртов, 225 г или более на 1 гектолитр чистого спирта (с допустимым отклонением 10 %)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2208 40 310 0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более 7,9 евро за 1 л чистого спирта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2208 40 390 0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2208 40 510 0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ром с содержанием летучих веществ, кроме этилового и метилового спиртов, 225 г или более на 1 гектолитр чистого спирта (с допустимым отклонением 10 %)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2208 40 910 0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более 2 евро за 1 л чистого спирта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2208 40 990 0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2208 50 110 0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2208 50 190 0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2208 50 910 0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2208 50 990 0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2208 90 330 0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2208 90 380 0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2208 90 410 0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узо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2208 90 450 0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кальвадос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2208 90 480 0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2208 90 540 0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текила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2208 90 560 1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мескаль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2208 90 560 2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шочу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2208 90 560 8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2208 90 690 1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фактической концентрацией спирта не более 7 об.%</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2208 90 690 9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перегнанные из фруктов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текила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2208 90 770 1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мескаль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2208 90 770 2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шочу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2208 90 770 8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2208 90 780 1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7 об.%</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2208 90 780 9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содержащий молочных продуктов или содержащий менее 10 мас.% молочных продуктов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w:t>
            </w:r>
          </w:p>
          <w:p>
            <w:pPr>
              <w:spacing w:after="20"/>
              <w:ind w:left="20"/>
              <w:jc w:val="both"/>
            </w:pPr>
            <w:r>
              <w:rPr>
                <w:rFonts w:ascii="Times New Roman"/>
                <w:b w:val="false"/>
                <w:i w:val="false"/>
                <w:color w:val="000000"/>
                <w:sz w:val="20"/>
              </w:rPr>
              <w:t>
0,1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2309 10 130 0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содержащий не менее 10 мас.%, но менее 50 мас.% молочных продуктов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w:t>
            </w:r>
          </w:p>
          <w:p>
            <w:pPr>
              <w:spacing w:after="20"/>
              <w:ind w:left="20"/>
              <w:jc w:val="both"/>
            </w:pPr>
            <w:r>
              <w:rPr>
                <w:rFonts w:ascii="Times New Roman"/>
                <w:b w:val="false"/>
                <w:i w:val="false"/>
                <w:color w:val="000000"/>
                <w:sz w:val="20"/>
              </w:rPr>
              <w:t>
0,1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2309 10 150 0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содержащий не менее 50 мас.%, но менее 75 мас.% молочных продуктов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w:t>
            </w:r>
          </w:p>
          <w:p>
            <w:pPr>
              <w:spacing w:after="20"/>
              <w:ind w:left="20"/>
              <w:jc w:val="both"/>
            </w:pPr>
            <w:r>
              <w:rPr>
                <w:rFonts w:ascii="Times New Roman"/>
                <w:b w:val="false"/>
                <w:i w:val="false"/>
                <w:color w:val="000000"/>
                <w:sz w:val="20"/>
              </w:rPr>
              <w:t>
0,1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содержащий не менее 75 мас.% молочных продуктов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w:t>
            </w:r>
          </w:p>
          <w:p>
            <w:pPr>
              <w:spacing w:after="20"/>
              <w:ind w:left="20"/>
              <w:jc w:val="both"/>
            </w:pPr>
            <w:r>
              <w:rPr>
                <w:rFonts w:ascii="Times New Roman"/>
                <w:b w:val="false"/>
                <w:i w:val="false"/>
                <w:color w:val="000000"/>
                <w:sz w:val="20"/>
              </w:rPr>
              <w:t>
0,1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содержащий молочных продуктов или содержащий менее 10 мас.% таких продуктов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w:t>
            </w:r>
          </w:p>
          <w:p>
            <w:pPr>
              <w:spacing w:after="20"/>
              <w:ind w:left="20"/>
              <w:jc w:val="both"/>
            </w:pPr>
            <w:r>
              <w:rPr>
                <w:rFonts w:ascii="Times New Roman"/>
                <w:b w:val="false"/>
                <w:i w:val="false"/>
                <w:color w:val="000000"/>
                <w:sz w:val="20"/>
              </w:rPr>
              <w:t>
0,1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2309 10 330 0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содержащий не менее 10 мас.%, но менее 50 мас.% молочных продуктов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w:t>
            </w:r>
          </w:p>
          <w:p>
            <w:pPr>
              <w:spacing w:after="20"/>
              <w:ind w:left="20"/>
              <w:jc w:val="both"/>
            </w:pPr>
            <w:r>
              <w:rPr>
                <w:rFonts w:ascii="Times New Roman"/>
                <w:b w:val="false"/>
                <w:i w:val="false"/>
                <w:color w:val="000000"/>
                <w:sz w:val="20"/>
              </w:rPr>
              <w:t>
0,1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2309 10 390 0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содержащий не менее 50 мас.% молочных продуктов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w:t>
            </w:r>
          </w:p>
          <w:p>
            <w:pPr>
              <w:spacing w:after="20"/>
              <w:ind w:left="20"/>
              <w:jc w:val="both"/>
            </w:pPr>
            <w:r>
              <w:rPr>
                <w:rFonts w:ascii="Times New Roman"/>
                <w:b w:val="false"/>
                <w:i w:val="false"/>
                <w:color w:val="000000"/>
                <w:sz w:val="20"/>
              </w:rPr>
              <w:t>
0,1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2309 10 510 0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содержащий молочных продуктов или содержащий менее 10 мас.% таких продуктов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w:t>
            </w:r>
          </w:p>
          <w:p>
            <w:pPr>
              <w:spacing w:after="20"/>
              <w:ind w:left="20"/>
              <w:jc w:val="both"/>
            </w:pPr>
            <w:r>
              <w:rPr>
                <w:rFonts w:ascii="Times New Roman"/>
                <w:b w:val="false"/>
                <w:i w:val="false"/>
                <w:color w:val="000000"/>
                <w:sz w:val="20"/>
              </w:rPr>
              <w:t>
0,1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2309 10 530 0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содержащий не менее 10 мас.%, но менее 50 мас.% молочных продуктов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w:t>
            </w:r>
          </w:p>
          <w:p>
            <w:pPr>
              <w:spacing w:after="20"/>
              <w:ind w:left="20"/>
              <w:jc w:val="both"/>
            </w:pPr>
            <w:r>
              <w:rPr>
                <w:rFonts w:ascii="Times New Roman"/>
                <w:b w:val="false"/>
                <w:i w:val="false"/>
                <w:color w:val="000000"/>
                <w:sz w:val="20"/>
              </w:rPr>
              <w:t>
0,1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2309 10 590 0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содержащий не менее 50 мас.% молочных продуктов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w:t>
            </w:r>
          </w:p>
          <w:p>
            <w:pPr>
              <w:spacing w:after="20"/>
              <w:ind w:left="20"/>
              <w:jc w:val="both"/>
            </w:pPr>
            <w:r>
              <w:rPr>
                <w:rFonts w:ascii="Times New Roman"/>
                <w:b w:val="false"/>
                <w:i w:val="false"/>
                <w:color w:val="000000"/>
                <w:sz w:val="20"/>
              </w:rPr>
              <w:t>
0,1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2309 10 700 0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содержащий крахмала, глюкозы, сиропа глюкозы, мальтодекстрина или сиропа мальтодекстрина, но содержащий молочные продукты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w:t>
            </w:r>
          </w:p>
          <w:p>
            <w:pPr>
              <w:spacing w:after="20"/>
              <w:ind w:left="20"/>
              <w:jc w:val="both"/>
            </w:pPr>
            <w:r>
              <w:rPr>
                <w:rFonts w:ascii="Times New Roman"/>
                <w:b w:val="false"/>
                <w:i w:val="false"/>
                <w:color w:val="000000"/>
                <w:sz w:val="20"/>
              </w:rPr>
              <w:t>
0,1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w:t>
            </w:r>
          </w:p>
          <w:p>
            <w:pPr>
              <w:spacing w:after="20"/>
              <w:ind w:left="20"/>
              <w:jc w:val="both"/>
            </w:pPr>
            <w:r>
              <w:rPr>
                <w:rFonts w:ascii="Times New Roman"/>
                <w:b w:val="false"/>
                <w:i w:val="false"/>
                <w:color w:val="000000"/>
                <w:sz w:val="20"/>
              </w:rPr>
              <w:t>
0,1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сигары, сигары с обрезанными концами и сигариллы, содержащие табак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но не менее</w:t>
            </w:r>
          </w:p>
          <w:p>
            <w:pPr>
              <w:spacing w:after="20"/>
              <w:ind w:left="20"/>
              <w:jc w:val="both"/>
            </w:pPr>
            <w:r>
              <w:rPr>
                <w:rFonts w:ascii="Times New Roman"/>
                <w:b w:val="false"/>
                <w:i w:val="false"/>
                <w:color w:val="000000"/>
                <w:sz w:val="20"/>
              </w:rPr>
              <w:t>
2,22 евро за 1000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гвоздику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евро за 1000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2402 20 900 0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евро за 1000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но не менее</w:t>
            </w:r>
          </w:p>
          <w:p>
            <w:pPr>
              <w:spacing w:after="20"/>
              <w:ind w:left="20"/>
              <w:jc w:val="both"/>
            </w:pPr>
            <w:r>
              <w:rPr>
                <w:rFonts w:ascii="Times New Roman"/>
                <w:b w:val="false"/>
                <w:i w:val="false"/>
                <w:color w:val="000000"/>
                <w:sz w:val="20"/>
              </w:rPr>
              <w:t>
2,25 евро за 1000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табак для кальяна, указанный в примечании 1 к субпозиции данной группы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2403 19 100 0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500 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2403 19 900 0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размолотые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4С)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2607 00 000 1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свинца не менее 45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5С)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животного или растительного происхождения, смешанные или несмешанные, химически обработанные или необработанные; удобрения, полученные смешиванием или химической обработкой продуктов растительного или животного происхождения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товары данной группы в таблетках или аналогичных формах или в упаковках, брутто-масса которых не превышает 10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3105 60 000 0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удобрения минеральные или химические, содержащие два питательных элемента: фосфор и калий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природный нитрат калия-натрия, состоящий из природной смеси нитрата натрия и нитрата калия (доля нитрата калия может достигать 44%), с общим содержанием азота не более 16,3 мас.% в пересчете на сухой безводный продукт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3105 90 910 0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азота более 10 мас.% в пересчете на сухой безводный продукт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3105 90 990 0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3303 00 100 0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духи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3303 00 900 0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туалетная вода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для макияжа губ</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для макияжа глаз</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для маникюра или педикюра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пудра, включая компактную</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шампуни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для перманентной завивки или распрямления волос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лаки для волос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лосьоны для волос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для чистки зубов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нитки, используемые для очистки межзубных промежутков (зубной шелк)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используемые до, во время или после бритья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дезодоранты и антиперспиранты индивидуального назначения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ароматизированные соли и прочие составы для принятия ванн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3307 41 000 0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"агарбатти" и прочие благовония, распространяющие запах при горении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3307 49 000 0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хлопья, вафли, гранулы или порошки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поверхностно-активные органические вещества и средства для мытья кожи в виде жидкости или крема, расфасованные для розничной продажи, содержащие или не содержащие мыло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водный раствор с содержанием алкил[оксиди(бензолсульфоната)] динатрия 30 мас.% или более, но не более 50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катионные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неионогенные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3402 20 200 0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поверхностно-активные средства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моющие и чистящие средства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полиоксиэтилена (полиэтиленгликоля)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воски готовые, включая сургучи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ваксы, кремы и аналогичные средства для обуви или кожи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полироли, мастики и аналогичные средства для ухода за деревянной мебелью, полами или прочими изделиями из дерева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полироли и аналогичные средства для автомобильных кузовов, кроме полирующих средств для металлов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чистящие пасты и порошки и прочие чистящие средства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3405 90 101 0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паста алмазная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3405 90 109 0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Свечи, тонкие восковые свечки и аналогичные изделия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декстрины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 не менее</w:t>
            </w:r>
          </w:p>
          <w:p>
            <w:pPr>
              <w:spacing w:after="20"/>
              <w:ind w:left="20"/>
              <w:jc w:val="both"/>
            </w:pPr>
            <w:r>
              <w:rPr>
                <w:rFonts w:ascii="Times New Roman"/>
                <w:b w:val="false"/>
                <w:i w:val="false"/>
                <w:color w:val="000000"/>
                <w:sz w:val="20"/>
              </w:rPr>
              <w:t>
0,03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крахмалы, превращенные в сложный или простой эфир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 не менее</w:t>
            </w:r>
          </w:p>
          <w:p>
            <w:pPr>
              <w:spacing w:after="20"/>
              <w:ind w:left="20"/>
              <w:jc w:val="both"/>
            </w:pPr>
            <w:r>
              <w:rPr>
                <w:rFonts w:ascii="Times New Roman"/>
                <w:b w:val="false"/>
                <w:i w:val="false"/>
                <w:color w:val="000000"/>
                <w:sz w:val="20"/>
              </w:rPr>
              <w:t>
0,03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 не менее</w:t>
            </w:r>
          </w:p>
          <w:p>
            <w:pPr>
              <w:spacing w:after="20"/>
              <w:ind w:left="20"/>
              <w:jc w:val="both"/>
            </w:pPr>
            <w:r>
              <w:rPr>
                <w:rFonts w:ascii="Times New Roman"/>
                <w:b w:val="false"/>
                <w:i w:val="false"/>
                <w:color w:val="000000"/>
                <w:sz w:val="20"/>
              </w:rPr>
              <w:t>
0,03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фейерверки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топливо жидкое или сжиженное газообразное в контейнерах емкостью не более 300 смі, используемое для заполнения и повторной заправки сигаретных или аналогичных зажигалок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ферроцерий и сплавы пирофорные прочие в любых формах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3703 10 000 9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для цветной фотографии (полихромные)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пасты углеродистые для электродов и аналогичные пасты для футеровки печей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3818 00 100 0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кремний легированный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3818 00 900 0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стеариновая кислота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3823 12 000 0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олеиновая кислота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3823 13 000 0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жирные кислоты таллового масла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3823 19 100 0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дистиллированные жирные кислоты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3823 19 300 0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жирнокислотный дистиллят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3823 19 900 0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3823 70 000 0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промышленные жирные спирты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11С)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3824 90 580 0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пластыри никотиновые (трансдермальные системы), предназначенные для того, чтобы помочь курильщикам бросить курить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крепежные изделия и фурнитура для мебели, транспортных средств или аналогичные изделия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4012 13 000 1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4012 20 000 1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4012 20 000 9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но не менее</w:t>
            </w:r>
          </w:p>
          <w:p>
            <w:pPr>
              <w:spacing w:after="20"/>
              <w:ind w:left="20"/>
              <w:jc w:val="both"/>
            </w:pPr>
            <w:r>
              <w:rPr>
                <w:rFonts w:ascii="Times New Roman"/>
                <w:b w:val="false"/>
                <w:i w:val="false"/>
                <w:color w:val="000000"/>
                <w:sz w:val="20"/>
              </w:rPr>
              <w:t>
2,48 евро за 1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4012 90 200 0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шины и покрышки массивные или полупневматические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4012 90 300 0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шинные протекторы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ленты ободные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4013 10 000 9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автобусов или моторных транспортных средств для перевозки грузов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велосипедов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4016 10 000 1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технических целей, предназначенные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4016 93 000 5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4016 94 000 0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лодочные или причальные амортизаторы, надувные или ненадувные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4016 99 520 9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4016 99 570 9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технических целей, предназначенные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4016 99 970 2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эспандеры ручные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4016 99 970 3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технических целей, предназначенные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4016 99 970 8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4017 00 000 1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трубопроводы с установленными фитингами, пригодные для транспортировки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шорно-седельные и упряжь для любых животных (включая постромки, поводья, наколенники, намордники, попоны, переметные сумы, собачьи попоны и аналогичные изделия), изготовленные из любого материала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кейсы для деловых бумаг, портфели, школьные ранцы и аналогичные изделия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кейсы для деловых бумаг, портфели, школьные ранцы и аналогичные изделия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4202 12 500 9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кейсы для деловых бумаг, портфели, школьные ранцы и аналогичные изделия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алюминия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лицевой поверхностью из натуральной кожи или из композиционной кожи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4202 22 900 0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лицевой поверхностью из натуральной кожи или из композиционной кожи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листов пластмассы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сумки дорожные, сумочки для косметики, рюкзаки и спортивные сумки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4202 91 800 0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сумки дорожные, сумочки для косметики, рюкзаки и спортивные сумки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4202 92 150 0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футляры для музыкальных инструментов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сумки дорожные, сумочки для косметики, рюкзаки и спортивные сумки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4202 92 980 0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4203 29 100 0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защитные для всех профессий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4301 10 001 0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коричневой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4301 10 009 0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ягнят следующих пород: астраханской, курдючной, каракульской, персидской и аналогичных пород, а также ягнят индийской, китайской, монгольской или тибетской пород, целые, не имеющие или имеющие голову, хвост или лапы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4301 60 001 0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лисицы серебристо-черной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4301 60 002 0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лисицы красной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4301 60 006 0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песца голубого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4301 60 007 0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песца белого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4301 60 009 0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сурков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4301 80 501 0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рыси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4301 80 509 0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горностая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4301 80 702 0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соболя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4301 80 703 0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куницы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4301 80 704 0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выдры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4301 80 705 0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колонка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4301 80 706 0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хоря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4301 80 707 1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каланов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4301 80 707 9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4301 80 708 0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белки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4301 80 709 1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кролика или зайца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4301 80 709 2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бобра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4301 80 709 3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ондатры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4301 80 709 4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нутрии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4301 80 709 5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шкурки бельков гренландского тюленя или детенышей хохлача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4301 80 709 6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бельков и других детенышей тюленей (кроме гренландского тюленя и хохлача)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4301 80 709 7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4301 80 709 9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4301 90 001 0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песца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4301 90 002 0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4301 90 003 0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хвосты норки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4301 90 009 0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4303 10 109 0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принадлежности к одежде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4303 10 909 0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принадлежности к одежде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 искусственный и изделия из него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4401 10 000 1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древесина топливная в виде бревен длиной до 1 м или расколотых бревен и поленьев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4401 10 000 9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хвойных пород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4401 22 000 0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лиственных пород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4401 31 000 0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гранулы древесные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4401 39 100 0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опилки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4401 39 900 0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бамбука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4403 10 000 1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дуба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4403 10 000 4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бревна из древесины хвойных пород, любой степени пропитки, не менее 6 м, но не более 18 м в длину и с окружностью комеля более 45 см, но не более 90 см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4403 10 000 8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4403 20 110 1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диаметром не менее 15 см, но не более 24 см, длиной не менее 1 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4403 20 110 2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диаметром более 24 см, длиной не менее 1 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4403 20 190 1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лесоматериалы необработанные, с удаленной или неудаленной корой или заболонью, неокантованные, диаметром менее 15 см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4403 20 190 9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4403 20 310 1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диаметром не менее 15 см, но не более 24 см, длиной не менее 1 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4403 20 310 2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диаметром более 24 см, длиной не менее 1 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4403 20 390 1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лесоматериалы необработанные, с удаленной или неудаленной корой или заболонью, неокантованные, диаметром менее 15 см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4403 20 390 9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4403 20 910 1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ели прочей, кроме ели обыкновенной "Picea abies Karst.", или из пихты прочей, кроме пихты белой европейской (Abies alba Mill.), диаметром не менее 15 см, но не более 24 см, длиной не менее 1 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4403 20 910 2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ели прочей, кроме ели обыкновенной "Picea abies Karst.", или из пихты прочей, кроме пихты белой европейской (Abies alba Mill.), диаметром более 24 см, длиной не менее 1 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4403 20 910 3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сосны прочей, кроме сосны обыкновенной "Pinus sylvestris L.", диаметром не менее 15 см, но не более 24 см, длиной не менее 1 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4403 20 910 4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сосны прочей, кроме сосны обыкновенной "Pinus sylvestris L.", диаметром более 24 см, длиной не менее 1 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4403 20 910 9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4403 20 990 1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лесоматериалы необработанные, с удаленной или неудаленной корой или заболонью, неокантованные, диаметром менее 15 см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4403 20 990 9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4403 41 000 0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шорея с темно-красной древесиной, шорея с бледно-красной древесиной и шорея бакау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4403 49 100 0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энтандрофрагма цилиндрическая, кайя иворензис и хлорофора высокая, или африканское тиковое дерево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4403 49 350 0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аукумея Клайна и энтандрофрагма полезная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4403 49 950 0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4403 99 300 0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эвкалипта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хвойных пород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древесная или тонкая стружка; мука древесная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шлифованием; имеющие торцевые соединения, обработанные или не обработанные строганием или шлифованием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4407 21 910 0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строганием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4407 21 990 0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шлифованием; имеющие торцевые соединения, обработанные или не обработанные строганием или шлифованием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4407 22 910 0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строганием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4407 22 990 0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4407 25 100 0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имеющие торцевые соединения, обработанные или не обработанные строганием или шлифованием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4407 25 300 0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строганием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4407 25 500 0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4407 25 900 0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4407 26 100 0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имеющие торцевые соединения, обработанные или не обработанные строганием или шлифованием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4407 26 300 0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строганием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4407 26 500 0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4407 26 900 0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4407 27 100 0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шлифованием; имеющие торцевые соединения, обработанные или не обработанные строганием или шлифованием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4407 27 910 0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строганием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4407 27 990 0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4407 28 100 0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шлифованием; имеющие торцевые соединения, обработанные или не обработанные строганием или шлифованием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4407 28 910 0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строганием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4407 28 990 0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4407 29 150 0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имеющие торцевые соединения, обработанные или не обработанные строганием или шлифованием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палисандр Рио, палисандр Пара и бразильское розовое дерево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4407 29 250 0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4407 29 450 0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обработанные шлифованием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4407 29 610 0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лофира крылатая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4407 29 680 0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4407 29 830 0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обработанные строганием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4407 29 850 0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обработанные шлифованием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4407 29 950 0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бука (Fagus sрр.)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имеющая, по крайней мере, один внешний слой из древесины лиственных пород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имеющие, по крайней мере, один внешний слой из древесины лиственных пород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дощечки для изготовления карандашей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4408 10 930 1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клееная фанера (отличная от товаров товарной позиции 4412), имеющая, по крайней мере, один внешний слой из древесины лиственных пород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4408 10 930 2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имеющие, по крайней мере, один внешний слой из древесины лиственных пород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4408 10 930 3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4408 10 930 9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клееная фанера (отличная от товаров товарной позиции 4412), имеющая, по крайней мере, один внешний слой из древесины лиственных пород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4408 10 990 2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имеющие, по крайней мере, один внешний слой из древесины лиственных пород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4408 10 990 3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4408 31 110 1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клееная фанера (отличная от товаров товарной позиции 4412), имеющая, по крайней мере, один внешний слой из древесины лиственных пород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4408 31 110 9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клееная фанера (отличная от товаров товарной позиции 4412), имеющая, по крайней мере, один внешний слой из древесины, указанной в субпозиции 4408 31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клееная фанера (отличная от товаров товарной позиции 4412), имеющая, по крайней мере, один внешний слой из древесины, указанной в субпозиции 4408 31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4408 31 300 1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клееная фанера (отличная от товаров товарной позиции 4412), имеющая, по крайней мере, один внешний слой из древесины, указанной в субпозиции 4408 31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4408 31 300 9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4408 39 150 1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клееная фанера (отличная от товаров товарной позиции 4412), имеющая, по крайней мере, один внешний слой из древесины, указанной в трехдефисной подсубпозиции после субпозиции 4408 39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4408 39 150 9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4408 39 210 1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клееная фанера (отличная от товаров товарной позиции 4412), имеющая, по крайней мере, один внешний слой из древесины, указанной в трехдефисной подсубпозиции после субпозиции 4408 39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4408 39 210 9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4408 39 350 1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клееная фанера (отличная от товаров товарной позиции 4412), имеющая, по крайней мере, один внешний слой из древесины, указанной в трехдефисной подсубпозиции после субпозиции 4408 39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4408 39 350 9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клееная фанера (отличная от товаров товарной позиции 4412), имеющая, по крайней мере, один внешний слой из прочей древесины тропических пород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4408 39 700 0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дощечки для изготовления карандашей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клееная фанера (отличная от товаров товарной позиции 4412), имеющая, по крайней мере, один внешний слой из прочей древесины тропических пород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13С)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клееная фанера (отличная от товаров товарной позиции 4412), имеющая, по крайней мере, один внешний слой из прочей древесины тропических пород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имеющая, по крайней мере, один слой из древесины дуба, бука или ясеня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имеющая, по крайней мере, один слой из древесины дуба, бука или ясеня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имеющие, по крайней мере, один слой из древесины дуба, бука или ясеня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имеющие, по крайней мере, один слой из древесины дуба, бука или ясеня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4408 90 350 1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дуба, бука или ясеня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4408 90 350 9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имеющая, по крайней мере, один слой из древесины дуба, бука или ясеня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имеющая, по крайней мере, один слой из древесины дуба, бука или ясеня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имеющие, по крайней мере, один слой из древесины дуба, бука или ясеня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имеющие, по крайней мере, один слой из древесины дуба, бука или ясеня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имеющая, по крайней мере, один слой из древесины дуба, бука или ясеня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имеющая, по крайней мере, один слой из древесины дуба, бука или ясеня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имеющие, по крайней мере, один слой из древесины дуба, бука или ясеня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имеющие, по крайней мере, один слой из древесины дуба, бука или ясеня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4409 10 110 0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багет для изготовления рам для картин, фотографий, зеркал или аналогичных предметов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4409 29 910 0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бруски, планки и фриз для паркетного или деревянного покрытия пола, несобранные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4409 29 990 0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вафельные плиты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4411 94 900 0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прессованная в виде блоков, плит, брусьев или профилированных форм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4414 00 100 0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древесины тропических пород, указанных в дополнительном примечании 2 к данной группе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4414 00 900 0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древесины прочих пород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ящики, коробки, упаковочные клети или корзины, барабаны и аналогичная тара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кабельные барабаны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Бочки, бочонки, чаны, кадки и прочие бондарные изделия и их части, из древесины, включая клепку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 тропических пород, указанных в дополнительном примечании 2 к данной группе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 тропических пород, указанных в дополнительном примечании 2 к данной группе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4418 20 800 0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 прочих пород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опалубка для бетонирования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4418 50 000 0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гонт и дранка кровельные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4418 60 000 0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стойки и балки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4418 71 000 0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мозаичных полов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4418 72 000 0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многослойные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4418 79 000 0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слоисто-клееный лесоматериал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4418 90 800 0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4419 00 100 0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древесины тропических пород, указанных в дополнительном примечании 2 к данной группе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4419 00 900 0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древесины прочих пород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4420 10 110 0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 тропических пород, указанных в дополнительном примечании 2 к данной группе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4420 10 190 0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 прочих пород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изделия деревянные мозаичные и инкрустированные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4420 90 910 0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древесины тропических пород, указанных в дополнительном примечании 2 к данной группе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4420 90 990 0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вешалки для одежды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4421 90 910 0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волокнистых плит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4421 90 980 0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4601 21 100 0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плетеных или аналогичных изделий из материалов для плетения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4601 21 900 0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4601 22 100 0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плетеных или аналогичных изделий из материалов для плетения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4601 22 900 0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4601 29 100 0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плетеных или аналогичных изделий из материалов для плетения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4601 29 900 0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4601 92 050 0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плетеные и аналогичные изделия из материалов для плетения, соединенные или не соединенные в полосы или ленты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4601 92 100 0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плетеных или аналогичных изделий из материалов для плетения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4601 92 900 0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4601 93 050 0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плетеные и аналогичные изделия из материалов для плетения, соединенные или не соединенные в полосы или ленты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4601 93 100 0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плетеных или аналогичных изделий из материалов для плетения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4601 93 900 0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4601 94 050 0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плетеные и аналогичные изделия из материалов для плетения, соединенные или не соединенные в полосы или ленты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4601 94 100 0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плетеных или аналогичных изделий из материалов для плетения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4601 94 900 0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4601 99 050 0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плетеные и аналогичные изделия из материалов для плетения, соединенные или не соединенные в полосы или ленты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4601 99 100 0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плетеных или аналогичных изделий из материалов для плетения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4601 99 900 0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бамбука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4602 12 000 0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ротанга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4602 19 100 0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соломенные оплетки для бутылок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4602 19 900 0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4701 00 100 0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масса древесная термомеханическая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4701 00 900 0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растворимые сорта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4703 21 000 9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4703 29 000 1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которой целлюлозные волокна древесины эвкалипта составляют 100% от общей массы волокна, используемая для изготовления бумаги-основы облицовочных материалов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r>
              <w:rPr>
                <w:rFonts w:ascii="Times New Roman"/>
                <w:b w:val="false"/>
                <w:i w:val="false"/>
                <w:color w:val="000000"/>
                <w:vertAlign w:val="superscript"/>
              </w:rPr>
              <w:t>4С)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ручного отлива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используемые как основа для фото- , тепло- или электрочувствительной бумаги или картона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4802 40 900 0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4802 54 000 8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4802 55 150 0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массой 1 м</w:t>
            </w:r>
            <w:r>
              <w:rPr>
                <w:rFonts w:ascii="Times New Roman"/>
                <w:b w:val="false"/>
                <w:i w:val="false"/>
                <w:color w:val="000000"/>
                <w:vertAlign w:val="superscript"/>
              </w:rPr>
              <w:t>2</w:t>
            </w:r>
            <w:r>
              <w:rPr>
                <w:rFonts w:ascii="Times New Roman"/>
                <w:b w:val="false"/>
                <w:i w:val="false"/>
                <w:color w:val="000000"/>
                <w:sz w:val="20"/>
              </w:rPr>
              <w:t xml:space="preserve"> 40 г или более, но менее 60 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4802 55 250 0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массой 1 м</w:t>
            </w:r>
            <w:r>
              <w:rPr>
                <w:rFonts w:ascii="Times New Roman"/>
                <w:b w:val="false"/>
                <w:i w:val="false"/>
                <w:color w:val="000000"/>
                <w:vertAlign w:val="superscript"/>
              </w:rPr>
              <w:t>2</w:t>
            </w:r>
            <w:r>
              <w:rPr>
                <w:rFonts w:ascii="Times New Roman"/>
                <w:b w:val="false"/>
                <w:i w:val="false"/>
                <w:color w:val="000000"/>
                <w:sz w:val="20"/>
              </w:rPr>
              <w:t xml:space="preserve"> 60 г или более, но менее 75 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4802 55 300 0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массой 1 м</w:t>
            </w:r>
            <w:r>
              <w:rPr>
                <w:rFonts w:ascii="Times New Roman"/>
                <w:b w:val="false"/>
                <w:i w:val="false"/>
                <w:color w:val="000000"/>
                <w:vertAlign w:val="superscript"/>
              </w:rPr>
              <w:t>2</w:t>
            </w:r>
            <w:r>
              <w:rPr>
                <w:rFonts w:ascii="Times New Roman"/>
                <w:b w:val="false"/>
                <w:i w:val="false"/>
                <w:color w:val="000000"/>
                <w:sz w:val="20"/>
              </w:rPr>
              <w:t xml:space="preserve"> 75 г или более, но менее 80 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4802 55 900 0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массой 1 м</w:t>
            </w:r>
            <w:r>
              <w:rPr>
                <w:rFonts w:ascii="Times New Roman"/>
                <w:b w:val="false"/>
                <w:i w:val="false"/>
                <w:color w:val="000000"/>
                <w:vertAlign w:val="superscript"/>
              </w:rPr>
              <w:t>2</w:t>
            </w:r>
            <w:r>
              <w:rPr>
                <w:rFonts w:ascii="Times New Roman"/>
                <w:b w:val="false"/>
                <w:i w:val="false"/>
                <w:color w:val="000000"/>
                <w:sz w:val="20"/>
              </w:rPr>
              <w:t xml:space="preserve"> 80 г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4802 56 200 0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размером одной стороны 297 мм и размером другой стороны 210 мм (формат А4)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4802 56 800 0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4802 57 000 0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массой 1 м</w:t>
            </w:r>
            <w:r>
              <w:rPr>
                <w:rFonts w:ascii="Times New Roman"/>
                <w:b w:val="false"/>
                <w:i w:val="false"/>
                <w:color w:val="000000"/>
                <w:vertAlign w:val="superscript"/>
              </w:rPr>
              <w:t>2</w:t>
            </w:r>
            <w:r>
              <w:rPr>
                <w:rFonts w:ascii="Times New Roman"/>
                <w:b w:val="false"/>
                <w:i w:val="false"/>
                <w:color w:val="000000"/>
                <w:sz w:val="20"/>
              </w:rPr>
              <w:t xml:space="preserve"> 40 г или более, но не более 150 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4802 58 100 0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рулонах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4802 58 900 0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листах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4802 61 150 1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бумага - основа для копировальной бумаги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4802 61 150 2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бумага газетная, кроме указанной в товарной позиции 4801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4802 61 150 8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4802 61 800 1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бумага газетная, кроме указанной в товарной позиции 4801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4802 61 800 9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листах с размером одной стороны не более 435 мм, а другой – не более 297 мм в развернутом виде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целлюлозная вата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4803 00 390 0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более 25 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4804 11 110 0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массой 1 м</w:t>
            </w:r>
            <w:r>
              <w:rPr>
                <w:rFonts w:ascii="Times New Roman"/>
                <w:b w:val="false"/>
                <w:i w:val="false"/>
                <w:color w:val="000000"/>
                <w:vertAlign w:val="superscript"/>
              </w:rPr>
              <w:t>2</w:t>
            </w:r>
            <w:r>
              <w:rPr>
                <w:rFonts w:ascii="Times New Roman"/>
                <w:b w:val="false"/>
                <w:i w:val="false"/>
                <w:color w:val="000000"/>
                <w:sz w:val="20"/>
              </w:rPr>
              <w:t xml:space="preserve"> менее 150 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4804 11 150 0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массой 1 м</w:t>
            </w:r>
            <w:r>
              <w:rPr>
                <w:rFonts w:ascii="Times New Roman"/>
                <w:b w:val="false"/>
                <w:i w:val="false"/>
                <w:color w:val="000000"/>
                <w:vertAlign w:val="superscript"/>
              </w:rPr>
              <w:t>2</w:t>
            </w:r>
            <w:r>
              <w:rPr>
                <w:rFonts w:ascii="Times New Roman"/>
                <w:b w:val="false"/>
                <w:i w:val="false"/>
                <w:color w:val="000000"/>
                <w:sz w:val="20"/>
              </w:rPr>
              <w:t xml:space="preserve"> 150 г или более, но менее 175 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4804 11 190 0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массой 1 м</w:t>
            </w:r>
            <w:r>
              <w:rPr>
                <w:rFonts w:ascii="Times New Roman"/>
                <w:b w:val="false"/>
                <w:i w:val="false"/>
                <w:color w:val="000000"/>
                <w:vertAlign w:val="superscript"/>
              </w:rPr>
              <w:t>2</w:t>
            </w:r>
            <w:r>
              <w:rPr>
                <w:rFonts w:ascii="Times New Roman"/>
                <w:b w:val="false"/>
                <w:i w:val="false"/>
                <w:color w:val="000000"/>
                <w:sz w:val="20"/>
              </w:rPr>
              <w:t xml:space="preserve"> 175 г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4804 11 900 0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4804 19 120 0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менее 175 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4804 19 190 0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175 г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4804 19 300 0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4804 19 900 0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4804 21 100 0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которой не менее 80% от общей массы волокна составляют волокна древесины хвойных пород, полученные химическим сульфатным или натронным способом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4804 21 900 0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4804 29 100 0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которой не менее 80% от общей массы волокна составляют волокна древесины хвойных пород, полученные химическим сульфатным или натронным способом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4804 29 900 0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4804 31 580 0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4804 31 800 0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4804 39 510 0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беленые равномерно в массе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4804 39 580 0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4804 41 910 0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крафт пропитанный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4804 41 980 0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4804 42 000 0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беленые равномерно в массе и в которых более 95% от общей массы волокна составляют древесные волокна, полученные химическим способом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4804 49 000 1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которых не менее 80% от общей массы волокна составляют волокна древесины хвойных пород, полученные химическим сульфатным или натронным способом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4804 49 000 9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4804 51 000 0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небеленые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4804 52 000 0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беленые равномерно в массе и в которых более 95% от общей массы волокна составляют древесные волокна, полученные химическим способом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4804 59 100 0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которых не менее 80% от общей массы волокна составляют волокна древесины хвойных пород, полученные химическим сульфатным или натронным способом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4804 59 900 0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бумага для гофрирования из полуцеллюлозы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4805 12 000 0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бумага для гофрирования из соломенной массы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4805 19 100 0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бумага "Wellenstoff"</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4805 19 900 0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4805 24 000 0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1 м</w:t>
            </w:r>
            <w:r>
              <w:rPr>
                <w:rFonts w:ascii="Times New Roman"/>
                <w:b w:val="false"/>
                <w:i w:val="false"/>
                <w:color w:val="000000"/>
                <w:vertAlign w:val="superscript"/>
              </w:rPr>
              <w:t>2</w:t>
            </w:r>
            <w:r>
              <w:rPr>
                <w:rFonts w:ascii="Times New Roman"/>
                <w:b w:val="false"/>
                <w:i w:val="false"/>
                <w:color w:val="000000"/>
                <w:sz w:val="20"/>
              </w:rPr>
              <w:t xml:space="preserve"> 150 г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4805 25 000 0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1 м</w:t>
            </w:r>
            <w:r>
              <w:rPr>
                <w:rFonts w:ascii="Times New Roman"/>
                <w:b w:val="false"/>
                <w:i w:val="false"/>
                <w:color w:val="000000"/>
                <w:vertAlign w:val="superscript"/>
              </w:rPr>
              <w:t>2</w:t>
            </w:r>
            <w:r>
              <w:rPr>
                <w:rFonts w:ascii="Times New Roman"/>
                <w:b w:val="false"/>
                <w:i w:val="false"/>
                <w:color w:val="000000"/>
                <w:sz w:val="20"/>
              </w:rPr>
              <w:t xml:space="preserve"> более 150 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фильтровальные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4805 50 000 0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бумага-основа и картон-основа для кровельного картона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4805 91 000 0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1 м</w:t>
            </w:r>
            <w:r>
              <w:rPr>
                <w:rFonts w:ascii="Times New Roman"/>
                <w:b w:val="false"/>
                <w:i w:val="false"/>
                <w:color w:val="000000"/>
                <w:vertAlign w:val="superscript"/>
              </w:rPr>
              <w:t>2</w:t>
            </w:r>
            <w:r>
              <w:rPr>
                <w:rFonts w:ascii="Times New Roman"/>
                <w:b w:val="false"/>
                <w:i w:val="false"/>
                <w:color w:val="000000"/>
                <w:sz w:val="20"/>
              </w:rPr>
              <w:t xml:space="preserve"> 150 г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4805 92 000 0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1 м</w:t>
            </w:r>
            <w:r>
              <w:rPr>
                <w:rFonts w:ascii="Times New Roman"/>
                <w:b w:val="false"/>
                <w:i w:val="false"/>
                <w:color w:val="000000"/>
                <w:vertAlign w:val="superscript"/>
              </w:rPr>
              <w:t>2</w:t>
            </w:r>
            <w:r>
              <w:rPr>
                <w:rFonts w:ascii="Times New Roman"/>
                <w:b w:val="false"/>
                <w:i w:val="false"/>
                <w:color w:val="000000"/>
                <w:sz w:val="20"/>
              </w:rPr>
              <w:t xml:space="preserve"> более 150 г, но менее 225 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4805 93 200 0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изготовленные из макулатуры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4805 93 800 0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пергамент растительный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жиронепроницаемая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4806 40 100 0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пергамин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4806 40 900 0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4807 00 300 0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изготовленные из макулатуры, покрытые или не покрытые бумагой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4807 00 800 0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4808 40 000 1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мешочная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4808 40 000 9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самокопировальная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бумага копировальная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4810 13 200 9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4810 14 200 0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бумага и картон массой 1 м</w:t>
            </w:r>
            <w:r>
              <w:rPr>
                <w:rFonts w:ascii="Times New Roman"/>
                <w:b w:val="false"/>
                <w:i w:val="false"/>
                <w:color w:val="000000"/>
                <w:vertAlign w:val="superscript"/>
              </w:rPr>
              <w:t>2</w:t>
            </w:r>
            <w:r>
              <w:rPr>
                <w:rFonts w:ascii="Times New Roman"/>
                <w:b w:val="false"/>
                <w:i w:val="false"/>
                <w:color w:val="000000"/>
                <w:sz w:val="20"/>
              </w:rPr>
              <w:t xml:space="preserve"> не более 150 г, используемые как основа для фото-, тепло- и электрочувствительной бумаги или картона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бумага и картон массой 1 м</w:t>
            </w:r>
            <w:r>
              <w:rPr>
                <w:rFonts w:ascii="Times New Roman"/>
                <w:b w:val="false"/>
                <w:i w:val="false"/>
                <w:color w:val="000000"/>
                <w:vertAlign w:val="superscript"/>
              </w:rPr>
              <w:t>2</w:t>
            </w:r>
            <w:r>
              <w:rPr>
                <w:rFonts w:ascii="Times New Roman"/>
                <w:b w:val="false"/>
                <w:i w:val="false"/>
                <w:color w:val="000000"/>
                <w:sz w:val="20"/>
              </w:rPr>
              <w:t xml:space="preserve"> не более 150 г, используемые как основа для фото-, тепло- и электрочувствительной бумаги или картона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4810 92 100 0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 всеми белеными слоями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гудронированные, битуминизированные или асфальтированные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4811 41 200 0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шириной не более 10 см, покрытые невулканизированным натуральным или синтетическим каучуком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4811 49 000 0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4811 51 000 1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покрытия для пола на основе из бумаги или картона, нарезанные или не нарезанные по размеру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4811 60 000 0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с покрытием или пропиткой из воска, парафина, стеарина, масла или глицерина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картон, целлюлозная вата и полотно из целлюлозных волокон,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плиты и пластины фильтровальные, из бумажной массы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самокопировальная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конверты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карточки для писем, почтовые открытки без рисунков и карточки для переписки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коробки, сумки, футляры и компендиумы, из бумаги или картона, содержащие наборы бумажных канцелярских принадлежностей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1 м</w:t>
            </w:r>
            <w:r>
              <w:rPr>
                <w:rFonts w:ascii="Times New Roman"/>
                <w:b w:val="false"/>
                <w:i w:val="false"/>
                <w:color w:val="000000"/>
                <w:vertAlign w:val="superscript"/>
              </w:rPr>
              <w:t>2</w:t>
            </w:r>
            <w:r>
              <w:rPr>
                <w:rFonts w:ascii="Times New Roman"/>
                <w:b w:val="false"/>
                <w:i w:val="false"/>
                <w:color w:val="000000"/>
                <w:sz w:val="20"/>
              </w:rPr>
              <w:t xml:space="preserve"> каждого слоя 25 г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4818 50 000 0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и принадлежности к одежде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4818 90 900 9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картонки, ящики и коробки, складывающиеся, из негофрированной бумаги или негофрированного картона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4819 30 000 2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пакеты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4819 50 000 0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упаковки, включая конверты для грампластинок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4819 60 000 0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коробки для картотек, лотки для писем, ящики для хранения документов и аналогичные изделия, используемые в учреждениях, магазинах или в аналогичных целях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журналы регистрационные, бухгалтерские книги, книги заказов и квитанционные книжки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записные книжки, блокноты для писем и памятных записок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дневники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переплеты съемные (кроме обложек для книг), папки и скоросшиватели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4820 50 000 0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альбомы для образцов или коллекций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4823 61 000 0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бамбука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4823 69 100 0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подносы, блюда и тарелки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4823 69 900 0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4823 70 100 0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подносы и коробки для упаковки яиц, литые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4823 70 900 0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4823 90 400 0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бумага и картон для письма, печати или других графических целей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прокладки, шайбы и другие уплотнительные детали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напольные покрытия на основе бумаги или картона, нарезанные по размеру или нет, не включенные в товарную позицию 4811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клеем или самоклеящаяся бумага или картон, не включенные в товарную позицию 4811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4907 00 101 0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акцизные марки подакцизных товаров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4907 00 109 0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4907 00 900 0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картинки переводные (декалькомания), способные стекловаться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Печатные календари всех видов, включая отрывные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4911 10 100 1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4911 10 100 9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6401 92 100 0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верхом из резины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плюс 0,74 евро</w:t>
            </w:r>
          </w:p>
          <w:p>
            <w:pPr>
              <w:spacing w:after="20"/>
              <w:ind w:left="20"/>
              <w:jc w:val="both"/>
            </w:pPr>
            <w:r>
              <w:rPr>
                <w:rFonts w:ascii="Times New Roman"/>
                <w:b w:val="false"/>
                <w:i w:val="false"/>
                <w:color w:val="000000"/>
                <w:sz w:val="20"/>
              </w:rPr>
              <w:t>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6401 92 900 0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верхом из пластмассы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плюс 0,74 евро</w:t>
            </w:r>
          </w:p>
          <w:p>
            <w:pPr>
              <w:spacing w:after="20"/>
              <w:ind w:left="20"/>
              <w:jc w:val="both"/>
            </w:pPr>
            <w:r>
              <w:rPr>
                <w:rFonts w:ascii="Times New Roman"/>
                <w:b w:val="false"/>
                <w:i w:val="false"/>
                <w:color w:val="000000"/>
                <w:sz w:val="20"/>
              </w:rPr>
              <w:t>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6401 99 000 0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плюс 0,74 евро</w:t>
            </w:r>
          </w:p>
          <w:p>
            <w:pPr>
              <w:spacing w:after="20"/>
              <w:ind w:left="20"/>
              <w:jc w:val="both"/>
            </w:pPr>
            <w:r>
              <w:rPr>
                <w:rFonts w:ascii="Times New Roman"/>
                <w:b w:val="false"/>
                <w:i w:val="false"/>
                <w:color w:val="000000"/>
                <w:sz w:val="20"/>
              </w:rPr>
              <w:t>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6402 12 100 0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лыжные ботинки и беговая лыжная обувь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плюс 0,17 евро</w:t>
            </w:r>
          </w:p>
          <w:p>
            <w:pPr>
              <w:spacing w:after="20"/>
              <w:ind w:left="20"/>
              <w:jc w:val="both"/>
            </w:pPr>
            <w:r>
              <w:rPr>
                <w:rFonts w:ascii="Times New Roman"/>
                <w:b w:val="false"/>
                <w:i w:val="false"/>
                <w:color w:val="000000"/>
                <w:sz w:val="20"/>
              </w:rPr>
              <w:t>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 евро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обувь с верхом из ремешков или полосок, прикрепленных к подошве заклепками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плюс 0,43 евро</w:t>
            </w:r>
          </w:p>
          <w:p>
            <w:pPr>
              <w:spacing w:after="20"/>
              <w:ind w:left="20"/>
              <w:jc w:val="both"/>
            </w:pPr>
            <w:r>
              <w:rPr>
                <w:rFonts w:ascii="Times New Roman"/>
                <w:b w:val="false"/>
                <w:i w:val="false"/>
                <w:color w:val="000000"/>
                <w:sz w:val="20"/>
              </w:rPr>
              <w:t>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защитным металлическим подноском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плюс 0,43 евро</w:t>
            </w:r>
          </w:p>
          <w:p>
            <w:pPr>
              <w:spacing w:after="20"/>
              <w:ind w:left="20"/>
              <w:jc w:val="both"/>
            </w:pPr>
            <w:r>
              <w:rPr>
                <w:rFonts w:ascii="Times New Roman"/>
                <w:b w:val="false"/>
                <w:i w:val="false"/>
                <w:color w:val="000000"/>
                <w:sz w:val="20"/>
              </w:rPr>
              <w:t>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плюс 0,43 евро</w:t>
            </w:r>
          </w:p>
          <w:p>
            <w:pPr>
              <w:spacing w:after="20"/>
              <w:ind w:left="20"/>
              <w:jc w:val="both"/>
            </w:pPr>
            <w:r>
              <w:rPr>
                <w:rFonts w:ascii="Times New Roman"/>
                <w:b w:val="false"/>
                <w:i w:val="false"/>
                <w:color w:val="000000"/>
                <w:sz w:val="20"/>
              </w:rPr>
              <w:t>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6402 99 050 0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защитным металлическим подноском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плюс 0,43 евро</w:t>
            </w:r>
          </w:p>
          <w:p>
            <w:pPr>
              <w:spacing w:after="20"/>
              <w:ind w:left="20"/>
              <w:jc w:val="both"/>
            </w:pPr>
            <w:r>
              <w:rPr>
                <w:rFonts w:ascii="Times New Roman"/>
                <w:b w:val="false"/>
                <w:i w:val="false"/>
                <w:color w:val="000000"/>
                <w:sz w:val="20"/>
              </w:rPr>
              <w:t>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верхом из резины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 евро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6402 99 310 0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подошвой и каблуком высотой более 3 см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плюс 0,43 евро</w:t>
            </w:r>
          </w:p>
          <w:p>
            <w:pPr>
              <w:spacing w:after="20"/>
              <w:ind w:left="20"/>
              <w:jc w:val="both"/>
            </w:pPr>
            <w:r>
              <w:rPr>
                <w:rFonts w:ascii="Times New Roman"/>
                <w:b w:val="false"/>
                <w:i w:val="false"/>
                <w:color w:val="000000"/>
                <w:sz w:val="20"/>
              </w:rPr>
              <w:t>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6402 99 390 0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плюс 0,43 евро</w:t>
            </w:r>
          </w:p>
          <w:p>
            <w:pPr>
              <w:spacing w:after="20"/>
              <w:ind w:left="20"/>
              <w:jc w:val="both"/>
            </w:pPr>
            <w:r>
              <w:rPr>
                <w:rFonts w:ascii="Times New Roman"/>
                <w:b w:val="false"/>
                <w:i w:val="false"/>
                <w:color w:val="000000"/>
                <w:sz w:val="20"/>
              </w:rPr>
              <w:t>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6402 99 500 0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комнатные туфли и прочая домашняя обувь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плюс 0,43 евро</w:t>
            </w:r>
          </w:p>
          <w:p>
            <w:pPr>
              <w:spacing w:after="20"/>
              <w:ind w:left="20"/>
              <w:jc w:val="both"/>
            </w:pPr>
            <w:r>
              <w:rPr>
                <w:rFonts w:ascii="Times New Roman"/>
                <w:b w:val="false"/>
                <w:i w:val="false"/>
                <w:color w:val="000000"/>
                <w:sz w:val="20"/>
              </w:rPr>
              <w:t>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6402 99 910 0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менее 24 см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плюс 0,43 евро</w:t>
            </w:r>
          </w:p>
          <w:p>
            <w:pPr>
              <w:spacing w:after="20"/>
              <w:ind w:left="20"/>
              <w:jc w:val="both"/>
            </w:pPr>
            <w:r>
              <w:rPr>
                <w:rFonts w:ascii="Times New Roman"/>
                <w:b w:val="false"/>
                <w:i w:val="false"/>
                <w:color w:val="000000"/>
                <w:sz w:val="20"/>
              </w:rPr>
              <w:t>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6402 99 930 0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обувь, которая не может быть идентифицирована как мужская или женская обувь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плюс 0,43 евро</w:t>
            </w:r>
          </w:p>
          <w:p>
            <w:pPr>
              <w:spacing w:after="20"/>
              <w:ind w:left="20"/>
              <w:jc w:val="both"/>
            </w:pPr>
            <w:r>
              <w:rPr>
                <w:rFonts w:ascii="Times New Roman"/>
                <w:b w:val="false"/>
                <w:i w:val="false"/>
                <w:color w:val="000000"/>
                <w:sz w:val="20"/>
              </w:rPr>
              <w:t>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6402 99 960 0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мужская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плюс 0,43 евро</w:t>
            </w:r>
          </w:p>
          <w:p>
            <w:pPr>
              <w:spacing w:after="20"/>
              <w:ind w:left="20"/>
              <w:jc w:val="both"/>
            </w:pPr>
            <w:r>
              <w:rPr>
                <w:rFonts w:ascii="Times New Roman"/>
                <w:b w:val="false"/>
                <w:i w:val="false"/>
                <w:color w:val="000000"/>
                <w:sz w:val="20"/>
              </w:rPr>
              <w:t>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6402 99 980 0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женская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плюс 0,39 евро</w:t>
            </w:r>
          </w:p>
          <w:p>
            <w:pPr>
              <w:spacing w:after="20"/>
              <w:ind w:left="20"/>
              <w:jc w:val="both"/>
            </w:pPr>
            <w:r>
              <w:rPr>
                <w:rFonts w:ascii="Times New Roman"/>
                <w:b w:val="false"/>
                <w:i w:val="false"/>
                <w:color w:val="000000"/>
                <w:sz w:val="20"/>
              </w:rPr>
              <w:t>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6403 12 000 0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лыжные ботинки, беговая лыжная обувь и ботинки для сноуборда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евро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обувь с подошвой из натуральной кожи и верхом из ремешков из натуральной кожи, проходящих через подъем и охватывающих большой палец стопы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евро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6403 51 050 0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основанием или платформой из дерева, без внутренней стельки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6403 51 110 0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менее 24 см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6403 51 150 0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мужская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евро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6403 51 190 0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женская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евро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6403 51 910 0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менее 24 см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евро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6403 51 950 0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мужская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евро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6403 51 990 0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женская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евро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6403 59 050 0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основанием или платформой из дерева, без внутренней стельки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6403 59 110 0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подошвой и каблуком высотой более 3 см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евро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6403 59 310 0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менее 24 см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евро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6403 59 350 0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мужская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6403 59 390 0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женская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евро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6403 59 500 0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комнатные туфли и прочая домашняя обувь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евро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6403 59 910 0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менее 24 см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6403 59 950 0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мужская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евро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6403 59 990 0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женская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евро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6403 91 050 0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основанием или платформой из дерева, без внутренней стельки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6403 99 050 0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основанием или платформой из дерева, без внутренней стельки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спортивная обувь; обувь для тенниса, баскетбола, гимнастики, тренировочная и аналогичная обувь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но не менее</w:t>
            </w:r>
          </w:p>
          <w:p>
            <w:pPr>
              <w:spacing w:after="20"/>
              <w:ind w:left="20"/>
              <w:jc w:val="both"/>
            </w:pPr>
            <w:r>
              <w:rPr>
                <w:rFonts w:ascii="Times New Roman"/>
                <w:b w:val="false"/>
                <w:i w:val="false"/>
                <w:color w:val="000000"/>
                <w:sz w:val="20"/>
              </w:rPr>
              <w:t>
0,56 евро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6404 19 900 0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но не менее</w:t>
            </w:r>
          </w:p>
          <w:p>
            <w:pPr>
              <w:spacing w:after="20"/>
              <w:ind w:left="20"/>
              <w:jc w:val="both"/>
            </w:pPr>
            <w:r>
              <w:rPr>
                <w:rFonts w:ascii="Times New Roman"/>
                <w:b w:val="false"/>
                <w:i w:val="false"/>
                <w:color w:val="000000"/>
                <w:sz w:val="20"/>
              </w:rPr>
              <w:t>
0,56 евро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комнатные туфли и прочая домашняя обувь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 евро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6404 20 900 0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но не менее</w:t>
            </w:r>
          </w:p>
          <w:p>
            <w:pPr>
              <w:spacing w:after="20"/>
              <w:ind w:left="20"/>
              <w:jc w:val="both"/>
            </w:pPr>
            <w:r>
              <w:rPr>
                <w:rFonts w:ascii="Times New Roman"/>
                <w:b w:val="false"/>
                <w:i w:val="false"/>
                <w:color w:val="000000"/>
                <w:sz w:val="20"/>
              </w:rPr>
              <w:t>
0,56 евро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подошвой из дерева или пробки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 евро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6405 20 910 0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комнатные туфли и прочая домашняя обувь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 евро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6405 20 990 0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 евро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подошвой из прочих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но не менее</w:t>
            </w:r>
          </w:p>
          <w:p>
            <w:pPr>
              <w:spacing w:after="20"/>
              <w:ind w:left="20"/>
              <w:jc w:val="both"/>
            </w:pPr>
            <w:r>
              <w:rPr>
                <w:rFonts w:ascii="Times New Roman"/>
                <w:b w:val="false"/>
                <w:i w:val="false"/>
                <w:color w:val="000000"/>
                <w:sz w:val="20"/>
              </w:rPr>
              <w:t>
0,46 евро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6506 99 901 0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норки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6506 99 902 0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соболя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6506 99 903 0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лисицы или песца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6506 99 904 0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енота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6506 99 905 0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шкурок ягнят следующих пород: астраханской, курдючной, каракульской, персидской и аналогичных пород, а также шкурок ягнят индийской, китайской, монгольской или тибетской пород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6506 99 906 0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хоря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6506 99 907 0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овчины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6506 99 908 0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мрамор, травертин и алебастр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6802 23 000 0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гранит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мрамор, травертин и алебастр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агломерированных искусственных или природных алмазов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6804 22 180 0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армированные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только на тканой текстильной основе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только на бумажной или картонной основе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6805 30 000 1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тканой текстильной основе в сочетании с бумагой или картоном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6805 30 000 2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основе вулканизованного волокна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6805 30 000 9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6806 10 000 1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минеральная вата (субстрат для выращивания овощей)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глины вспученные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6806 20 900 0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6807 10 000 1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материалы кровельные или облицовочные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6807 10 000 9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6810 19 000 1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черепица; плитка, в том числе тротуарная,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6811 40 000 9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6811 89 000 9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6812 80 900 2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6812 99 900 2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углеродные волокна и изделия из них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6815 10 900 1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блоки углеродные для футеровки доменных печей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из торфа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6815 99 000 1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огнеупорных материалов, с химическими связующими веществами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6815 99 000 9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Кирпичи, блоки, плитки и другие керамические изделия из кремнеземистой каменной муки (например, из кизельгура, триполита или диатомита) или из аналогичных кремнеземистых пород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более 50 мас.% элементов Mg, Ca или Cr, взятых отдельно или вместе, в пересчете на МgО, СаО или Сr</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93 мас.% или более кремнезема (SiO</w:t>
            </w:r>
            <w:r>
              <w:rPr>
                <w:rFonts w:ascii="Times New Roman"/>
                <w:b w:val="false"/>
                <w:i w:val="false"/>
                <w:color w:val="000000"/>
                <w:vertAlign w:val="subscript"/>
              </w:rPr>
              <w:t>2</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более 7 мас.%, но менее 45 мас.% глинозема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более 50 мас.% графита или других форм углерода, или смеси этих продуктов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менее 45 мас.% глинозема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45 мас.% или более глинозема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более 25 мас.%, но не более 50 мас.% графита или других форм углерода, или их смеси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кирпичи строительные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черепица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керамические, трубопроводы изоляционные, водоотводы и фитинги труб</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6908 90 110 0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плитка двойная типа "шпальтплаттен"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6908 90 310 0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плитка двойная типа "шпальтплаттен"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6908 90 510 0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лицевой стороной не более 90 см</w:t>
            </w:r>
            <w:r>
              <w:rPr>
                <w:rFonts w:ascii="Times New Roman"/>
                <w:b w:val="false"/>
                <w:i w:val="false"/>
                <w:color w:val="000000"/>
                <w:vertAlign w:val="superscript"/>
              </w:rPr>
              <w:t>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грубой керамики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фарфора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грубой керамики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6913 90 930 0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фаянс или тонкая керамика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6913 90 980 0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фарфора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бой стеклянный, скрап и прочие отходы стекла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оптического стекла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rPr>
                <w:rFonts w:ascii="Times New Roman"/>
                <w:b w:val="false"/>
                <w:i w:val="false"/>
                <w:color w:val="000000"/>
                <w:vertAlign w:val="superscript"/>
              </w:rPr>
              <w:t>16С)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7007 11 100 9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7007 11 900 0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7007 21 200 9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7009 10 000 9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7013 28 100 0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ручного набора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7013 28 900 0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механического набора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7013 37 510 0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резные или декорированные иначе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7013 37 590 0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7013 37 910 0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резные или декорированные иначе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7013 49 910 0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ручного набора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7013 49 990 0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механического набора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7013 91 100 0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ручного набора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7013 91 900 0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механического набора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7013 99 000 0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кубики стеклянные и прочие небольшие стеклянные формы, на основе или без основы, для мозаичных или аналогичных декоративных работ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витражи и аналогичные изделия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прочего стекла, имеющего коэффициент линейного расширения не более 5 х 10</w:t>
            </w:r>
            <w:r>
              <w:rPr>
                <w:rFonts w:ascii="Times New Roman"/>
                <w:b w:val="false"/>
                <w:i w:val="false"/>
                <w:color w:val="000000"/>
                <w:vertAlign w:val="superscript"/>
              </w:rPr>
              <w:t>–6</w:t>
            </w:r>
            <w:r>
              <w:rPr>
                <w:rFonts w:ascii="Times New Roman"/>
                <w:b w:val="false"/>
                <w:i w:val="false"/>
                <w:color w:val="000000"/>
                <w:sz w:val="20"/>
              </w:rPr>
              <w:t xml:space="preserve"> на K в интервале температур от 0 </w:t>
            </w:r>
            <w:r>
              <w:rPr>
                <w:rFonts w:ascii="Times New Roman"/>
                <w:b w:val="false"/>
                <w:i w:val="false"/>
                <w:color w:val="000000"/>
                <w:vertAlign w:val="superscript"/>
              </w:rPr>
              <w:t>0</w:t>
            </w:r>
            <w:r>
              <w:rPr>
                <w:rFonts w:ascii="Times New Roman"/>
                <w:b w:val="false"/>
                <w:i w:val="false"/>
                <w:color w:val="000000"/>
                <w:sz w:val="20"/>
              </w:rPr>
              <w:t>С до 300 </w:t>
            </w:r>
            <w:r>
              <w:rPr>
                <w:rFonts w:ascii="Times New Roman"/>
                <w:b w:val="false"/>
                <w:i w:val="false"/>
                <w:color w:val="000000"/>
                <w:vertAlign w:val="superscript"/>
              </w:rPr>
              <w:t>0</w:t>
            </w:r>
            <w:r>
              <w:rPr>
                <w:rFonts w:ascii="Times New Roman"/>
                <w:b w:val="false"/>
                <w:i w:val="false"/>
                <w:color w:val="000000"/>
                <w:sz w:val="20"/>
              </w:rPr>
              <w:t>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7020 00 050 0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кварцевые реакторные трубки и держатели, предназначенные для установки в диффузионных и окислительных печах для производства полупроводниковых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7020 00 070 0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завершенные в производстве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7020 00 800 0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7101 22 000 0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обработанный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7102 39 000 0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кварц пьезоэлектрический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7104 20 000 1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нефрит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7104 20 000 9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нефрит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порошок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7106 91 000 1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слитках с содержанием не менее 999 частей серебра на 1000 частей сплава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7106 91 000 9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7106 92 000 0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полуобработанном виде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недрагоценные, плакированные серебром, полуобработанные, без дальнейшей обработки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порошок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7108 12 000 1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слитках с содержанием не менее 995 частей золота на 1000 частей сплава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7108 12 000 9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7108 13 100 0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прутки, проволока и профили; пластины; листы и полосы или ленты толщиной более 0,15 мм, не считая любой основы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7108 13 800 0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7108 20 000 1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слитках с содержанием не менее 995 частей золота на 1000 частей сплава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7108 20 000 9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недрагоценные или серебро, плакированные золотом, необработанные или полуобработанные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7110 11 000 1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слитках с содержанием не менее 999,5 частей платины на 1000 частей сплава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7110 11 000 9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прутки, проволока и профили; пластины; листы и полосы или ленты толщиной более 0,15 мм, не считая любой основы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7110 19 800 1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трубы, трубки и пустотелые болванки; тонкие листы и полосы (фольга) толщиной не более 0,15 мм, не считая любой основы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7110 21 000 1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слитках с содержанием не менее 999,5 частей палладия на 1000 частей сплава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7110 21 000 9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7110 31 000 0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необработанный или в виде порошка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7110 39 000 0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7110 41 000 0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необработанные или в виде порошка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7110 49 000 0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недрагоценные, серебро или золото, плакированные платиной, необработанные или полуобработанные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зола, содержащая драгоценный металл или соединения драгоценного металла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r>
              <w:rPr>
                <w:rFonts w:ascii="Times New Roman"/>
                <w:b w:val="false"/>
                <w:i w:val="false"/>
                <w:color w:val="000000"/>
                <w:vertAlign w:val="superscript"/>
              </w:rPr>
              <w:t>17С)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7112 91 000 0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золота, включая металл, плакированный золотом, но исключая отходы, содержащие другие драгоценные металлы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r>
              <w:rPr>
                <w:rFonts w:ascii="Times New Roman"/>
                <w:b w:val="false"/>
                <w:i w:val="false"/>
                <w:color w:val="000000"/>
                <w:vertAlign w:val="superscript"/>
              </w:rPr>
              <w:t>17С)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7112 92 000 0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платины, включая металл, плакированный платиной, но исключая отходы, содержащие другие драгоценные металлы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r>
              <w:rPr>
                <w:rFonts w:ascii="Times New Roman"/>
                <w:b w:val="false"/>
                <w:i w:val="false"/>
                <w:color w:val="000000"/>
                <w:vertAlign w:val="superscript"/>
              </w:rPr>
              <w:t>17С)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7112 99 000 0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r>
              <w:rPr>
                <w:rFonts w:ascii="Times New Roman"/>
                <w:b w:val="false"/>
                <w:i w:val="false"/>
                <w:color w:val="000000"/>
                <w:vertAlign w:val="superscript"/>
              </w:rPr>
              <w:t>17С)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серебра, имеющего или не имеющего гальванического покрытия, плакированного или не плакированного другими драгоценными металлами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драгоценных металлов, имеющих или не имеющих гальванического покрытия, плакированных или не плакированных драгоценными металлами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серебра, имеющего или не имеющего гальванического покрытия, плакированного или не плакированного другими драгоценными металлами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драгоценных металлов, имеющих или не имеющих гальванического покрытия, плакированных или не плакированных драгоценными металлами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катализаторы в форме проволочной сетки или решетки из платины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запонки и заколки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но не менее</w:t>
            </w:r>
          </w:p>
          <w:p>
            <w:pPr>
              <w:spacing w:after="20"/>
              <w:ind w:left="20"/>
              <w:jc w:val="both"/>
            </w:pPr>
            <w:r>
              <w:rPr>
                <w:rFonts w:ascii="Times New Roman"/>
                <w:b w:val="false"/>
                <w:i w:val="false"/>
                <w:color w:val="000000"/>
                <w:sz w:val="20"/>
              </w:rPr>
              <w:t>
3,25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но не менее</w:t>
            </w:r>
          </w:p>
          <w:p>
            <w:pPr>
              <w:spacing w:after="20"/>
              <w:ind w:left="20"/>
              <w:jc w:val="both"/>
            </w:pPr>
            <w:r>
              <w:rPr>
                <w:rFonts w:ascii="Times New Roman"/>
                <w:b w:val="false"/>
                <w:i w:val="false"/>
                <w:color w:val="000000"/>
                <w:sz w:val="20"/>
              </w:rPr>
              <w:t>
3,25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но не менее</w:t>
            </w:r>
          </w:p>
          <w:p>
            <w:pPr>
              <w:spacing w:after="20"/>
              <w:ind w:left="20"/>
              <w:jc w:val="both"/>
            </w:pPr>
            <w:r>
              <w:rPr>
                <w:rFonts w:ascii="Times New Roman"/>
                <w:b w:val="false"/>
                <w:i w:val="false"/>
                <w:color w:val="000000"/>
                <w:sz w:val="20"/>
              </w:rPr>
              <w:t>
3,25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конструкции шпунтовые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уголки, фасонные и специальные профили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токоведущие с деталями из цветного металла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7302 10 210 0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массой погонного метра 46 кг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7302 10 230 0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массой погонного метра 27 кг или более, но менее 46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7302 10 290 0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массой погонного метра менее 27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7302 10 400 0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рельсы с желобом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использованные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накладки стыковые и подкладки опорные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сварные прямошовные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сварные спиральношовные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7306 40 200 1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7306 40 800 2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7306 50 800 1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7306 61 920 1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7307 11 100 0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используемые в системах, работающих под давлением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7307 11 900 0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7307 19 100 0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ковкого чугуна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7307 19 900 0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7307 21 000 9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сгоны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колена и отводы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7307 23 100 0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колена и отводы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7307 23 900 0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7307 29 100 8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7307 29 300 0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сварки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7307 29 900 9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фланцы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сгоны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колена и отводы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колена и отводы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снабженные резьбой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7307 99 300 0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сварки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7307 99 900 9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башни и решетчатые мачты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двери, окна и их рамы и пороги для дверей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7308 40 100 0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шахтная крепь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7308 40 900 0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7308 90 590 0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облицовкой или теплоизоляцией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7309 00 510 0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100 000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7309 00 590 0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100 000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твердых веществ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вместимостью не более 1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 евро за 1000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менее 0,5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0,5 мм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толщиной стенки менее 0,5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7312 10 980 9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колючая из черных металлов; скрученная обручная сталь или одинарная плоская проволока, колючая или неколючая, свободно скрученная двойная проволока для ограждений, из черных металлов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7314 12 000 0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бесконечные ленты из коррозионностойкой стали для машин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7314 14 000 0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плетеная ткань из коррозионностойкой стали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ребристой проволоки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7314 20 900 0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7314 31 000 0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оцинкованные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7314 39 000 0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сетки с шестигранными ячейками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сетки с шестигранными ячейками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7314 50 000 0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просечно-вытяжной лист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7315 12 000 0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цепи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7315 89 000 0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кнопки чертежные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гвозди в полосках или рулонах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коррозионностойкой стали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крюки и кольца ввертные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7318 14 100 0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коррозионностойкой стали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винты с толщиной стержня не более 6 мм, выточенные из прутков, профилей или проволоки сплошного поперечного сечения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крепления конструкционных элементов железнодорожного пути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7318 15 300 9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7318 15 410 0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менее 800 МПа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7318 15 590 0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7318 15 610 0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из коррозионностойкой стали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7318 15 690 0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7318 15 700 9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7318 15 810 0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менее 800 МПа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7318 15 890 0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800 МПа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выточенные из прутков, профилей или проволоки сплошного поперечного сечения, с диаметром отверстия не более 6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7318 16 300 9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самостопорящиеся гайки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7318 16 910 9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более 12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7318 21 000 9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7318 22 000 9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7318 23 000 9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7318 24 000 9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иглы швейные, штопальные или вышивальные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7320 10 190 0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7321 11 100 0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духовкой, включая раздельные духовки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7321 11 900 0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воздухонагреватели и распределители горячего воздуха (исключая их части), предназначенные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7323 93 100 0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изделия столовые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7323 93 900 0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7323 94 100 0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изделия столовые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7323 94 900 0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изделия столовые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7323 99 910 0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лакированные или окрашенные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7323 99 990 0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7324 10 000 1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7324 10 000 9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чугунного литья, неэмалированные или эмалированные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оборудование санитарно-техническое (исключая его части), предназначенное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7325 91 000 0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шары перемалывающие и аналогичные изделия для мельниц</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7326 20 800 1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табакерки, портсигары, пудреницы, коробочки для косметики и аналогичные карманные изделия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лестницы и стремянки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7326 90 400 0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поддоны и аналогичные платформы для перемещения товаров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барабаны для канатов, трубок и аналогичных изделий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7326 90 600 0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немеханические вентиляторы, желоба, крюки и аналогичные изделия, используемые в строительной индустрии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7326 90 700 0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перфорированные заслонки и аналогичные изделия из листа, используемые для фильтрации воды на входе в дренажные системы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7326 90 930 9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спеченные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7503 00 900 0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никелевых сплавов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ткань, решетки и сетки из никелевой проволоки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профили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профили полые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профили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окрашенные, лакированные или покрытые пластмассой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менее 3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менее 3 мм, но менее 6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менее 6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7606 12 200 1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полосы для жалюзи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7606 12 920 1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полосы для жалюзи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7606 12 930 9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менее 6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7606 91 000 0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алюминия нелегированного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7606 92 000 0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алюминиевых сплавов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двери, окна и их рамы, пороги для дверей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мосты и их секции, башни и решетчатые мачты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емкости жесткие цилиндрические вместимостью не более 1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евро за 1000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литые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8101 96 000 0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проволока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8101 99 100 0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прутки, кроме изготовленных простым спеканием, профили, плиты, листы, полосы или ленты и фольга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8102 95 000 0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прутки, кроме изготовленных простым спеканием, профили, плиты, листы, полосы или ленты и фольга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8102 96 000 0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проволока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8102 99 000 0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не менее 99,8 мас.% магния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8105 20 000 9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8106 00 100 0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висмут необработанный; отходы и лом; порошки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8106 00 900 0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кадмий необработанный; порошки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сурьма необработанная; порошки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8112 51 000 0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необработанный; порошки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8112 59 000 0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гафний (цельтий)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8112 92 310 0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ниобий (колумбий); рений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8112 92 810 0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индий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8112 92 890 0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галлий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8112 92 910 0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ванадий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8112 99 200 1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гафний (цельтий)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8112 99 300 0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ниобий (колумбий); рений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8112 99 700 1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галлий; индий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8113 00 200 0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необработанная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8113 00 900 0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лопаты штыковые и совковые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мотыги, кирки, тяпки и грабли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топоры, секачи и аналогичные рубящие инструменты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8201 50 000 0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секаторы и аналогичные ножницы для работы одной рукой (включая ножницы для разделки птицы)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8201 60 000 0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ножницы для подрезки живой изгороди, секаторы и аналогичные ножницы для работы двумя руками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8202 39 000 0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включая части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8202 91 000 0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прямолинейные полотна для пил по металлу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8202 99 200 0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обработки металла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8202 99 800 0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обработки прочих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напильники, надфили, рашпили и аналогичные инструменты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8203 20 000 1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пинцеты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8203 20 000 9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ножницы для резки металла и аналогичные инструменты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трубоотрезные, ножницы болторезные, пробойники и аналогичные инструменты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рабочей частью из алмаза или агломерированного алмаза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8207 20 900 0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рабочей частью из других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ручные механические массой 10 кг или менее для приготовления, обработки или подачи пищи или напитков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8211 92 000 0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ножи с фиксированными лезвиями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8211 93 000 0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ножи с нефиксированными лезвиями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части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наборы и инструменты маникюрные или педикюрные (включая пилки для ногтей)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замки висячие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8301 20 000 9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8301 40 110 0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цилиндровые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8301 40 190 0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8301 40 900 0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замки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8301 50 000 0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задвижки и рамки с задвижками, объединенные с замками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8301 60 000 9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8301 70 000 0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ключи, поставляемые отдельно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8303 00 400 0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несгораемые шкафы, сейфы и двери и запирающиеся ящики для безопасного хранения ценностей в банковских хранилищах, бронированные или усиленные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8303 00 900 0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ящики, специально предназначенные для хранения денег и документов, и аналогичные изделия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Шкафы для досье, шкафы для картотек, лотки для бумаг, подставки для бумаг, лотки для ручек, подставки для печатей и аналогичное конторское или канцелярское оборудование, из недрагоценных металлов, кроме конторской мебели товарной позиции 9403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фурнитура для скоросшивателей или папок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проволочные скобы в блоках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включая части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колокола, гонги и аналогичные изделия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покрытые драгоценным металлом гальваническим способом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8306 29 000 1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меди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8306 29 000 9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рамы для фотографий, картин или аналогичные рамы; зеркала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8307 10 000 9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присоединенными фитингами, предназначенные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заклепки трубчатые или раздвоенные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Таблички с указателями, наименованиями, адресами и аналогичные таблички, номера, буквы и прочие символы из недрагоценных металлов, кроме изделий товарной позиции 9405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8311 10 000 1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сердечником из черных металлов и покрытием из тугоплавкого материала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8311 10 000 9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проволока из недрагоценных металлов с сердечником, используемая для дуговой электросварки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с покрытием и проволока с сердечником, используемые для низкотемпературной пайки, высокотемпературной пайки или для газовой сварки, из недрагоценных металлов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8402 11 000 9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8402 12 000 9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8402 19 100 9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8402 19 900 9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чугунного литья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чугунного литья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лопатки статора, роторы и их лопатки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8411 11 000 1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тягой более 110 кН, но не более 132 кН для производства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20С)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тягой более 132 кН, но не более 145 кН для производства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20С)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8411 22 800 1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8411 82 200 8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8411 82 600 8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8411 82 800 1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8411 91 000 8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8411 99 001 9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21С)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8411 99 009 9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8412 10 000 1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гидроцилиндры телескопические для сборки автомобилей-самосвалов грузоподъемностью 18 – 20 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8412 21 800 8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8412 29 200 9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8412 29 810 1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8412 29 810 9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8412 80 800 1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8412 90 200 1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8412 90 200 9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8412 90 400 8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8412 90 800 1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номинальной мощностью охлаждения (холодопроизводительностью) не более 0,16 кВт, определенной по методу ASHRAE</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проточные газовые водонагреватели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8421 39 800 2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сепараторы для очистки нефтяных газов, сепараторы для очистки как нефтяных газов, так и нефти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весы бытовые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краны башенные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8426 41 000 7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8426 49 009 1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трубоукладчики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более 250 л.с.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8429 20 009 9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вибрационные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трамбовочные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снегоочистители плужные и роторные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8443 31 990 0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8443 32 300 0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факсимильные аппараты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8443 32 910 1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работающие посредством воспроизведения исходного изображения прямо на копию (прямой процесс)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8443 32 930 0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 машины, выполняющие функцию копирования, со встроенной оптической системой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8443 39 100 1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работающие посредством воспроизведения исходного изображения прямо на копию (прямой процесс)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8443 39 310 0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 встроенной оптической системой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8443 99 100 0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 модули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8443 99 900 0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бытовые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изложницы и ковши литейные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8467 11 100 0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обработки металла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8467 11 900 0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8467 81 000 0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пилы цепные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8467 89 000 0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8467 92 000 0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пневматических инструментов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8469 00 100 0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для обработки текстов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калькуляторы электронные, способные работать без внешнего источника питания, и карманные машины для записи, воспроизведения и визуального представления данных с вычислительными функциями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 встроенным печатающим устройством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счетные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8470 50 000 1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терминалы для электронной оплаты кредитными или дебетовыми карточками, кроме товаров субпозиции 8472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8470 50 000 9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8471 41 000 0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одном корпусе, по крайней мере, центральный блок обработки данных и устройство ввода и вывода, объединенные или нет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8473 29 100 0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 модули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8473 29 900 0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8473 30 200 2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аппаратура, позволяющая вычислительным машинам и их блокам обрабатывать аудиосигналы (звуковые карты); наборы для модернизации вычислительных машин и их блоков, предназначенные для розничной продажи, состоящие как минимум из громкоговорителей и/или микрофона и электронного модуля, позволяющего вычислительной машине и ее блокам обрабатывать аудиосигналы (звуковая карта)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8473 30 200 8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8473 30 800 0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8473 50 200 0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 модули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8473 50 800 0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8486 20 900 4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машины гибочные, кромкогибочные, правильные (включая прессы), используемые в производстве полупроводниковых приборов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8486 30 900 1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аппаратура для проецирования или нанесения рисунка маски на сенсибилизированные подложки плоских дисплейных панелей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8486 40 000 3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инструменты для разметки, производящие рисунок, используемые для изготовления масок или фотошаблонов с покрытых фоторезистом подложек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8486 90 900 2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аппаратуры подсубпозиции 8486 40 000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8486 90 900 3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аппаратуры подсубпозиции 8486 20 900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8506 10 110 0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цилиндрические элементы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8506 10 180 1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кнопочные элементы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8506 10 180 9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8506 10 910 0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цилиндрические элементы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8506 10 980 1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кнопочные элементы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8506 10 980 9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оксид-ртутные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оксид-серебряные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8506 50 100 0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цилиндрические элементы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8506 50 300 0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кнопочные элементы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8506 50 900 0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8506 60 000 0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воздушно-цинковые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8506 80 050 0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сухие угольно-цинковые батареи с напряжением 5,5 В или более, но не более 6,5 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8506 80 800 0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8511 20 000 2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8511 20 000 8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8511 40 000 8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8511 80 000 2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8511 80 000 8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8512 30 100 9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8512 30 900 9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радиаторы жидконаполненные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конвекционные нагреватели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 встроенным вентилятором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8516 31 000 1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сушильные колпаки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8516 31 000 9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8516 32 000 0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аппараты для ухода за волосами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приготовления кофе или 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8516 80 200 1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собранные в блоки и состоящие только из простого изолированного каркаса и электрических соединений, применяемые в противообледенительных и размораживающих системах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8518 10 300 9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8518 29 300 9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8518 30 200 0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телефонные проводные трубки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8518 40 300 1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усилители телефонные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усилителей телефонных подсубпозиции 8518 40 300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8518 90 000 2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наборы печатных плат, состоящие из одной или нескольких печатных плат с одним или несколькими активными элементами, собранными для приборов подсубпозиций 8518 10 300, 8518 30 200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8522 90 300 0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иглы звукоснимателей; алмазы, сапфиры и другие драгоценные или полудрагоценные камни (природные, искусственные или реконструированные) для игл звукоснимателей, закрепленные или незакрепленные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8522 90 410 0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аппаратуры подсубпозиции 8519 50 000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8522 90 490 0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8522 90 700 0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отдельные кассетные деки с общей толщиной не более 53 мм, используемые для изготовления устройств записи и воспроизведения звука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8522 90 800 0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8523 29 150 1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кассетах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8523 29 150 2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рулонах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8523 29 150 3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8523 29 150 4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шириной более 4 мм, но не более 6,5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8523 29 150 5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кассетах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8523 29 150 6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шириной не более 100 мм в рулонах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8523 29 150 7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шириной более 100 мм в рулонах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8523 29 150 8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8523 29 150 9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диски магнитные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ленты магнитные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8523 29 310 2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записью данных или команд, используемые в вычислительных машинах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8523 29 330 1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кассетах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8523 29 330 2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рулонах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8523 29 330 3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8523 29 330 4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шириной более 4 мм, но не более 6,5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8523 29 330 5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кассетах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8523 29 330 6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рулонах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8523 29 330 7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8523 29 330 8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диски магнитные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8523 29 390 5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кассетах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8523 29 390 6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рулонах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диски для лазерных считывающих систем емкостью для записи не более 900 мегабайт, кроме стираемых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8523 41 300 0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диски для лазерных считывающих систем емкостью для записи более 900 мегабайт, но не более 18 гигабайт, кроме стираемых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8523 49 250 0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воспроизведения явлений, отличных от звука или изображения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8523 49 450 0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для воспроизведения команд, данных, звука и изображения, записанных </w:t>
            </w:r>
          </w:p>
          <w:p>
            <w:pPr>
              <w:spacing w:after="20"/>
              <w:ind w:left="20"/>
              <w:jc w:val="both"/>
            </w:pPr>
            <w:r>
              <w:rPr>
                <w:rFonts w:ascii="Times New Roman"/>
                <w:b w:val="false"/>
                <w:i w:val="false"/>
                <w:color w:val="000000"/>
                <w:sz w:val="20"/>
              </w:rPr>
              <w:t>
в доступной для машинного чтения двоичной форме, и которыми можно манипулировать или к которым обеспечивается интерактивный доступ пользователю с помощью вычислительной машины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8523 49 510 0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диски универсальные цифровые (DVD)</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8523 49 590 0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8523 49 910 1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записью данных или команд, используемые в вычислительных машинах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8523 49 910 9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8523 49 930 0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воспроизведения команд, данных, звука и изображения, записанных в доступной для машинного чтения двоичной форме, и которыми можно манипулировать или к которым обеспечивается интерактивный доступ пользователю с помощью вычислительной машины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незаписанные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8523 51 910 1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записью данных или команд, используемые в вычислительных машинах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8523 51 910 9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8523 51 930 0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воспроизведения команд, данных, звука и изображения, записанных в доступной для машинного чтения двоичной форме, и которыми можно манипулировать или к которым обеспечивается интерактивный доступ пользователю с помощью вычислительной машины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8523 52 900 1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карточки и бирки с нанесенными специальными метками, действие которых основано на приближении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8523 52 900 9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незаписанные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8523 59 910 1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записью данных или команд, используемые в вычислительных машинах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8523 59 910 9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8523 59 930 0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воспроизведения команд, данных, звука и изображения, записанных в доступной для машинного чтения двоичной форме, и которыми можно манипулировать или к которым обеспечивается интерактивный доступ пользователю с помощью вычислительной машины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8523 59 990 0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8523 80 100 0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незаписанные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8523 80 910 1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записью данных или команд, используемые в вычислительных машинах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8523 80 910 9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8523 80 930 0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воспроизведения команд, данных, звука и изображения, записанных в доступной для машинного чтения двоичной форме, и которыми можно манипулировать или к которым обеспечивается интерактивный доступ пользователю с помощью вычислительной машины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антенны телескопические и штыревые для портативных аппаратов или аппаратов, устанавливаемых в моторных транспортных средствах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приема через спутник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8529 10 390 0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8529 10 650 0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антенны внутренние для вещательных радиоприемников или телеприемников, включая встроенные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8529 10 690 9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антенные фильтры и разделяющие устройства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8529 10 950 0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8529 90 200 1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части аппаратуры подсубпозиций 8525 60 000 1, 8525 60 000 9 и 8525 80 300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8529 90 970 0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 встроенными светодиодами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8531 20 400 0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 встроенными активными матричными жидкокристаллическими устройствами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8531 20 950 0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8531 80 200 0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устройства с плоским дисплеем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8531 80 950 0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8531 90 200 0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аппаратуры субпозиции 8531 20 и подсубпозиции 8531 80 200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8531 90 850 0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конденсаторы постоянной емкости для электрических цепей с частотой 50/60 Гц и рассчитанные на реактивную мощность не менее 0,5 кВА (конденсаторы силовые)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танталовые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алюминиевые электролитические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керамические однослойные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8532 24 000 0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керамические многослойные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8532 25 000 0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бумажным или пластмассовым диэлектриком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конденсаторы переменной емкости или подстроечные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резисторы постоянные угольные, композитные или пленочные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не более 20 Вт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8533 31 000 0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не более 20 Вт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8533 39 000 0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8533 40 100 0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не более 20 Вт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8533 40 900 0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8534 00 110 0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многослойные печатные схемы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8534 00 190 0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8534 00 900 0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прочими пассивными элементами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предохранители плавкие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напряжение менее 72,5 кВ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напряжение менее 72,5 кВ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элегазовые выключатели на напряжение не менее 110 кВ, но не более 550 кВ в корпусе из алюминиевого сплава, содержащем не менее двух монтажных фланцев с крепежными отверстиями, предназначенных для подсоединения внешней аппаратуры, где, по крайней мере, один из монтажных фланцев содержит крепежные отверстия, центры которых расположены на окружности диаметром не менее 330 мм, но не более 680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24С)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элегазовые разъединители-заземлители на напряжение не менее 110 кВ, но не более 550 кВ в корпусе из алюминиевого сплава, содержащем не менее двух монтажных фланцев с крепежными отверстиями, предназначенных для подсоединения внешней аппаратуры, где, по крайней мере, два из монтажных фланцев содержат крепежные отверстия, центры которых расположены на окружности диаметром не менее 330 мм, но не более 680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24С)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элегазовые заземлители на напряжение не менее 110 кВ, но не более 550 кВ в корпусе из алюминиевого сплава, содержащем, по крайней мере, два монтажных фланца, предназначенных для подсоединения внешней аппаратуры с крепежными отверстиями, центры которых расположены на окружности диаметром не менее 330 мм, но не более 680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24С)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молниеотводы, ограничители напряжения и гасители скачков напряжения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проходные изоляторы с одним или несколькими электродами на напряжение не менее 110 кВ, но не более 550 кВ в корпусе из алюминиевого сплава, содержащем монтажное фланцевое кольцо для подсоединения внешней аппаратуры с крепежными отверстиями, центры которых расположены на окружности диаметром не менее 330 мм, но не более 680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24С)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не более 16 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более 16 А, но не более 125 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более 125 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8536 50 030 0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 переключатели переменного тока, состоящие из оптически связанных входной и выходной цепей (переключатели переменного тока на изолированном тиристоре)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8536 50 050 0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 переключатели, включая электронные переключатели с температурной защитой, состоящие из транзистора и логического кристалла (технология "кристалл на кристалле")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8536 50 070 0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электромеханические комнатные выключатели на силу тока не более 11 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8536 50 190 7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патроны для ламп накаливания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коаксиальных кабелей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печатных схем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8536 70 000 1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материалов товарных позиций 3901 – 3914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8536 70 000 3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черных металлов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8536 90 010 0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предварительно собранные элементы для электрических цепей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соединители и контактные элементы для проводов и кабелей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зонды для проверки полупроводниковых пластин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программируемые контроллеры с памятью</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8538 90 110 0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 модули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8538 90 990 1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корпуса из алюминиевого сплава для изделий подсубпозиции 8535 30 900, но не укомплектованные соответствующей аппаратурой, содержащие монтажные фланцы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24С)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трубки телевизионные передающие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8540 20 800 0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трубки дисплеев для вывода данных/графики, монохромные; трубки дисплеев для вывода данных/графики, цветные, с шагом точек люминофора на экране менее 0,4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8540 60 000 0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трубки электронно-лучевые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8540 71 000 0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магнетроны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8540 79 000 1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клистроны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8540 81 000 0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 лампы и трубки приемные или усилительные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8540 89 000 0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8540 99 000 0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8541 10 000 1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пластины полупроводниковые, еще не разрезанные на кристаллы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8541 10 000 9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рассеивания менее 1 Вт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8541 30 000 9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8541 40 100 0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диоды светоизлучающие, включая лазерные диоды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8541 40 900 0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8541 50 000 0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полупроводниковые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8541 60 000 0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кристаллы пьезоэлектрические собранные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схемы интегральные монолитные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объемом памяти не более 512 Мбит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8542 32 390 0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объемом памяти более 512 Мбит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8542 32 550 0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перепрограммируемые постоянные запоминающие устройства с ультрафиолетовым стиранием (ППЗУ УФС)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8542 32 610 0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объемом памяти не более 512 Мбит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8542 32 690 0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объемом памяти более 512 Мбит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8542 32 750 0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запоминающие устройства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усилители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товары, поименованные в примечании 8б (iii) к данной группе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8542 39 901 0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схемы интегральные монолитные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8542 39 909 0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электрические машины с функциями переводчика или словаря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8543 70 500 1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солярии для люминесцентных трубчатых ламп ультрафиолетового (А) излучения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лакированные или эмалированные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кабели коаксиальные и другие коаксиальные электрические проводники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8544 30 000 7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используемые в телекоммуникации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8544 42 900 7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используемые в телекоммуникации, на напряжение не более 80 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на напряжение не более 80 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8544 49 910 8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8544 49 930 9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медными проводниками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8544 70 000 0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кабели волоконно-оптические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8545 11 008 2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круглого сечения диаметром более 1000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8545 11 008 9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8547 20 000 9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8548 90 200 0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запоминающие устройства различных видов, такие как стековые динамические оперативные запоминающие устройства и модули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питанием от внешнего источника электроэнергии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8706 00 119 0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двигателем внутреннего сгорания с возвратно-поступательным движением поршня рабочим объемом цилиндров двигателя не более 50 см</w:t>
            </w:r>
            <w:r>
              <w:rPr>
                <w:rFonts w:ascii="Times New Roman"/>
                <w:b w:val="false"/>
                <w:i w:val="false"/>
                <w:color w:val="000000"/>
                <w:vertAlign w:val="superscript"/>
              </w:rPr>
              <w:t>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мотороллеры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8711 20 910 0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50 см</w:t>
            </w:r>
            <w:r>
              <w:rPr>
                <w:rFonts w:ascii="Times New Roman"/>
                <w:b w:val="false"/>
                <w:i w:val="false"/>
                <w:color w:val="000000"/>
                <w:vertAlign w:val="superscript"/>
              </w:rPr>
              <w:t>2</w:t>
            </w:r>
            <w:r>
              <w:rPr>
                <w:rFonts w:ascii="Times New Roman"/>
                <w:b w:val="false"/>
                <w:i w:val="false"/>
                <w:color w:val="000000"/>
                <w:sz w:val="20"/>
              </w:rPr>
              <w:t>, но не более 80 см</w:t>
            </w:r>
            <w:r>
              <w:rPr>
                <w:rFonts w:ascii="Times New Roman"/>
                <w:b w:val="false"/>
                <w:i w:val="false"/>
                <w:color w:val="000000"/>
                <w:vertAlign w:val="superscript"/>
              </w:rPr>
              <w:t>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8711 20 930 0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80 см</w:t>
            </w:r>
            <w:r>
              <w:rPr>
                <w:rFonts w:ascii="Times New Roman"/>
                <w:b w:val="false"/>
                <w:i w:val="false"/>
                <w:color w:val="000000"/>
                <w:vertAlign w:val="superscript"/>
              </w:rPr>
              <w:t>2</w:t>
            </w:r>
            <w:r>
              <w:rPr>
                <w:rFonts w:ascii="Times New Roman"/>
                <w:b w:val="false"/>
                <w:i w:val="false"/>
                <w:color w:val="000000"/>
                <w:sz w:val="20"/>
              </w:rPr>
              <w:t>, но не более 125 см</w:t>
            </w:r>
            <w:r>
              <w:rPr>
                <w:rFonts w:ascii="Times New Roman"/>
                <w:b w:val="false"/>
                <w:i w:val="false"/>
                <w:color w:val="000000"/>
                <w:vertAlign w:val="superscript"/>
              </w:rPr>
              <w:t>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8711 20 980 0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125 см</w:t>
            </w:r>
            <w:r>
              <w:rPr>
                <w:rFonts w:ascii="Times New Roman"/>
                <w:b w:val="false"/>
                <w:i w:val="false"/>
                <w:color w:val="000000"/>
                <w:vertAlign w:val="superscript"/>
              </w:rPr>
              <w:t>2</w:t>
            </w:r>
            <w:r>
              <w:rPr>
                <w:rFonts w:ascii="Times New Roman"/>
                <w:b w:val="false"/>
                <w:i w:val="false"/>
                <w:color w:val="000000"/>
                <w:sz w:val="20"/>
              </w:rPr>
              <w:t>, но не более 250 см</w:t>
            </w:r>
            <w:r>
              <w:rPr>
                <w:rFonts w:ascii="Times New Roman"/>
                <w:b w:val="false"/>
                <w:i w:val="false"/>
                <w:color w:val="000000"/>
                <w:vertAlign w:val="superscript"/>
              </w:rPr>
              <w:t>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8711 30 100 0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рабочим объемом цилиндров двигателя более 250 см</w:t>
            </w:r>
            <w:r>
              <w:rPr>
                <w:rFonts w:ascii="Times New Roman"/>
                <w:b w:val="false"/>
                <w:i w:val="false"/>
                <w:color w:val="000000"/>
                <w:vertAlign w:val="superscript"/>
              </w:rPr>
              <w:t>2</w:t>
            </w:r>
            <w:r>
              <w:rPr>
                <w:rFonts w:ascii="Times New Roman"/>
                <w:b w:val="false"/>
                <w:i w:val="false"/>
                <w:color w:val="000000"/>
                <w:sz w:val="20"/>
              </w:rPr>
              <w:t>, но не более 380 см</w:t>
            </w:r>
            <w:r>
              <w:rPr>
                <w:rFonts w:ascii="Times New Roman"/>
                <w:b w:val="false"/>
                <w:i w:val="false"/>
                <w:color w:val="000000"/>
                <w:vertAlign w:val="superscript"/>
              </w:rPr>
              <w:t>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8711 30 900 0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рабочим объемом цилиндров двигателя более 380 см</w:t>
            </w:r>
            <w:r>
              <w:rPr>
                <w:rFonts w:ascii="Times New Roman"/>
                <w:b w:val="false"/>
                <w:i w:val="false"/>
                <w:color w:val="000000"/>
                <w:vertAlign w:val="superscript"/>
              </w:rPr>
              <w:t>2</w:t>
            </w:r>
            <w:r>
              <w:rPr>
                <w:rFonts w:ascii="Times New Roman"/>
                <w:b w:val="false"/>
                <w:i w:val="false"/>
                <w:color w:val="000000"/>
                <w:sz w:val="20"/>
              </w:rPr>
              <w:t>, но не более 500 см</w:t>
            </w:r>
            <w:r>
              <w:rPr>
                <w:rFonts w:ascii="Times New Roman"/>
                <w:b w:val="false"/>
                <w:i w:val="false"/>
                <w:color w:val="000000"/>
                <w:vertAlign w:val="superscript"/>
              </w:rPr>
              <w:t>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двигателем внутреннего сгорания с возвратно-поступательным движением поршня рабочим объемом цилиндров двигателя более 500 см</w:t>
            </w:r>
            <w:r>
              <w:rPr>
                <w:rFonts w:ascii="Times New Roman"/>
                <w:b w:val="false"/>
                <w:i w:val="false"/>
                <w:color w:val="000000"/>
                <w:vertAlign w:val="superscript"/>
              </w:rPr>
              <w:t>2</w:t>
            </w:r>
            <w:r>
              <w:rPr>
                <w:rFonts w:ascii="Times New Roman"/>
                <w:b w:val="false"/>
                <w:i w:val="false"/>
                <w:color w:val="000000"/>
                <w:sz w:val="20"/>
              </w:rPr>
              <w:t>, но не более 800 см</w:t>
            </w:r>
            <w:r>
              <w:rPr>
                <w:rFonts w:ascii="Times New Roman"/>
                <w:b w:val="false"/>
                <w:i w:val="false"/>
                <w:color w:val="000000"/>
                <w:vertAlign w:val="superscript"/>
              </w:rPr>
              <w:t>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8711 50 000 0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двигателем внутреннего сгорания с возвратно-поступательным движением поршня рабочим объемом цилиндров двигателя более 800 см</w:t>
            </w:r>
            <w:r>
              <w:rPr>
                <w:rFonts w:ascii="Times New Roman"/>
                <w:b w:val="false"/>
                <w:i w:val="false"/>
                <w:color w:val="000000"/>
                <w:vertAlign w:val="superscript"/>
              </w:rPr>
              <w:t>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8712 00 100 0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шарикоподшипников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8712 00 300 0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велосипеды двухколесные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8712 00 800 0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мотоциклов (включая мопеды)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гражданские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гражданские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Парашюты (включая управляемые парашюты и парапланы) и ротошюты; их части и принадлежности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стартовое оборудование для летательных аппаратов и его части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имитаторы воздушного боя и их части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8805 29 000 8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8901 10 100 1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паромы с силовой установкой, состоящей из двух двигателей внутреннего сгорания с воспламенением от сжатия, работающих на сжиженном природном газе или дизельном топливе, номинальной мощностью не менее 2 000 кВт, но не более 5 000 кВт каждый, для транспортировки средств автомобильного транспорта или железнодорожных вагонов не менее 20, но не более 60, предназначенные для эксплуатации в Каспийском море</w:t>
            </w:r>
            <w:r>
              <w:rPr>
                <w:rFonts w:ascii="Times New Roman"/>
                <w:b w:val="false"/>
                <w:i w:val="false"/>
                <w:color w:val="000000"/>
                <w:vertAlign w:val="superscript"/>
              </w:rPr>
              <w:t>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29С)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8903 92 910 0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длиной не более 7,5 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8903 92 990 0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длиной более 7,5 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8903 99 910 0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длиной не более 7,5 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8903 99 990 0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длиной более 7,5 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плавучие или работающие под водой буровые или эксплуатационные платформы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8906 10 000 1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десантно-вертолетные корабли-доки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30С)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и прочие плавучие конструкции, предназначенные на слом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пластмасс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9003 19 000 1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драгоценного металла или катаного драгоценного металла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9003 19 000 9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других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бинокли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9005 80 000 0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 (включая арматуру)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кинопроекторы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9015 20 900 0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плоттеры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9017 20 050 0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плоттеры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инструменты чертежные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9017 20 390 0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инструменты для разметки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9017 20 900 0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инструменты для математических расчетов (включая линейки логарифмические, дисковые калькуляторы и аналогичные)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микрометры, кронциркули, штангенциркули и калибры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9017 80 100 0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стержни измерительные и рулетки, линейки с делениями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9017 80 900 0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плоттеров подсубпозиций 9017 10 100 0, 9017 20 050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9021 90 900 1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стенты коронарные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31С)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9026 10 210 0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расходомеры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9026 10 290 0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9026 10 810 0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расходомеры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9026 10 890 0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9026 20 400 0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манометры со спиралью или металлической диафрагмой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9026 80 200 0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9026 80 800 0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хроматографы и приборы для электрофореза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9027 80 050 0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экспонометры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9027 90 500 0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аппаратуры субпозиций 9027 20 – 9027 80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9027 90 800 0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микротомов или газо- или дымоанализаторов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9029 10 000 9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9029 20 310 9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9029 20 380 1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9029 20 380 9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стробоскопы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электронно-лучевые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вольтметры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аппаратура, специально предназначенные для телекоммуникаций, прочие (например, измерители перекрестных помех, коэффициентов усиления, коэффициентов искажения, псофометры)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9030 82 000 0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измерений или проверки полупроводниковых пластин или приборов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9032 89 000 0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только с механической индикацией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автоматическим подзаводом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9101 91 000 0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приводимые в действие электричеством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9101 99 000 0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приводимые в действие электричеством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9104 00 000 2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9104 00 000 8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приводимые в действие электричеством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приводимые в действие электричеством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9105 91 000 0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приводимые в действие электричеством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9105 99 000 0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или диаметром не более 50 мм, предназначенные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корпуса из драгоценного металла или металла, плакированного драгоценным металлом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корпуса из недрагоценного металла, в том числе позолоченные или посеребренные гальваническим способом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32С)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9111 80 000 0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корпуса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32С)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32С)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корпуса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драгоценного металла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металла, плакированного драгоценным металлом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недрагоценного металла, в том числе позолоченные или посеребренные гальваническим способом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r>
              <w:rPr>
                <w:rFonts w:ascii="Times New Roman"/>
                <w:b w:val="false"/>
                <w:i w:val="false"/>
                <w:color w:val="000000"/>
                <w:vertAlign w:val="superscript"/>
              </w:rPr>
              <w:t>33С)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натуральной или композиционной кожи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r>
              <w:rPr>
                <w:rFonts w:ascii="Times New Roman"/>
                <w:b w:val="false"/>
                <w:i w:val="false"/>
                <w:color w:val="000000"/>
                <w:vertAlign w:val="superscript"/>
              </w:rPr>
              <w:t>33С)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33С)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пружины, включая волосковые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циферблаты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платины и мосты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камни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органы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9207 10 300 0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цифровые фортепиано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9207 10 500 0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синтезаторы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9207 10 800 0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гитары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оружие артиллерийское (например, пушки, гаубицы и минометы)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ракетные пусковые установки; огнеметы; гранатометы; торпедные аппараты и аналогичные пусковые установки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Револьверы и пистолеты, кроме входящих в товарную позицию 9303 или 9304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оружие огнестрельное, заряжаемое с дула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одноствольные гладкоствольные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9303 20 950 0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винтовки спортивные, охотничьи или для стрельбы по мишеням,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прочее (например, пружинные, пневматические или газовые ружья и пистолеты, дубинки), кроме указанного в товарной позиции 9307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револьверов или пистолетов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9305 20 000 1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стволы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9305 20 000 9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9305 91 000 0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оружия военного образца товарной позиции 9301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9305 99 000 0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патроны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9306 30 100 0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 револьверам и пистолетам товарной позиции 9302, а также к автоматам (под пистолетные патроны) товарной позиции 9301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9306 30 300 0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оружия военного образца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9306 30 900 0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Мечи, сабли, шпаги, палаши, штыки, пики и аналогичное оружие, части перечисленного оружия, ножны и чехлы к нему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9402 10 000 9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 не менее</w:t>
            </w:r>
          </w:p>
          <w:p>
            <w:pPr>
              <w:spacing w:after="20"/>
              <w:ind w:left="20"/>
              <w:jc w:val="both"/>
            </w:pPr>
            <w:r>
              <w:rPr>
                <w:rFonts w:ascii="Times New Roman"/>
                <w:b w:val="false"/>
                <w:i w:val="false"/>
                <w:color w:val="000000"/>
                <w:sz w:val="20"/>
              </w:rPr>
              <w:t>
0,333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основы матрацные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w:t>
            </w:r>
          </w:p>
          <w:p>
            <w:pPr>
              <w:spacing w:after="20"/>
              <w:ind w:left="20"/>
              <w:jc w:val="both"/>
            </w:pPr>
            <w:r>
              <w:rPr>
                <w:rFonts w:ascii="Times New Roman"/>
                <w:b w:val="false"/>
                <w:i w:val="false"/>
                <w:color w:val="000000"/>
                <w:sz w:val="20"/>
              </w:rPr>
              <w:t>
1,25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резины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w:t>
            </w:r>
          </w:p>
          <w:p>
            <w:pPr>
              <w:spacing w:after="20"/>
              <w:ind w:left="20"/>
              <w:jc w:val="both"/>
            </w:pPr>
            <w:r>
              <w:rPr>
                <w:rFonts w:ascii="Times New Roman"/>
                <w:b w:val="false"/>
                <w:i w:val="false"/>
                <w:color w:val="000000"/>
                <w:sz w:val="20"/>
              </w:rPr>
              <w:t>
1,1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пластмассы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но не менее</w:t>
            </w:r>
          </w:p>
          <w:p>
            <w:pPr>
              <w:spacing w:after="20"/>
              <w:ind w:left="20"/>
              <w:jc w:val="both"/>
            </w:pPr>
            <w:r>
              <w:rPr>
                <w:rFonts w:ascii="Times New Roman"/>
                <w:b w:val="false"/>
                <w:i w:val="false"/>
                <w:color w:val="000000"/>
                <w:sz w:val="20"/>
              </w:rPr>
              <w:t>
1,38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пружинные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но не менее</w:t>
            </w:r>
          </w:p>
          <w:p>
            <w:pPr>
              <w:spacing w:after="20"/>
              <w:ind w:left="20"/>
              <w:jc w:val="both"/>
            </w:pPr>
            <w:r>
              <w:rPr>
                <w:rFonts w:ascii="Times New Roman"/>
                <w:b w:val="false"/>
                <w:i w:val="false"/>
                <w:color w:val="000000"/>
                <w:sz w:val="20"/>
              </w:rPr>
              <w:t>
1,38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но не менее</w:t>
            </w:r>
          </w:p>
          <w:p>
            <w:pPr>
              <w:spacing w:after="20"/>
              <w:ind w:left="20"/>
              <w:jc w:val="both"/>
            </w:pPr>
            <w:r>
              <w:rPr>
                <w:rFonts w:ascii="Times New Roman"/>
                <w:b w:val="false"/>
                <w:i w:val="false"/>
                <w:color w:val="000000"/>
                <w:sz w:val="20"/>
              </w:rPr>
              <w:t>
1,3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мешки спальные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но не менее</w:t>
            </w:r>
          </w:p>
          <w:p>
            <w:pPr>
              <w:spacing w:after="20"/>
              <w:ind w:left="20"/>
              <w:jc w:val="both"/>
            </w:pPr>
            <w:r>
              <w:rPr>
                <w:rFonts w:ascii="Times New Roman"/>
                <w:b w:val="false"/>
                <w:i w:val="false"/>
                <w:color w:val="000000"/>
                <w:sz w:val="20"/>
              </w:rPr>
              <w:t>
1,38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пуховые или перьевые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но не менее</w:t>
            </w:r>
          </w:p>
          <w:p>
            <w:pPr>
              <w:spacing w:after="20"/>
              <w:ind w:left="20"/>
              <w:jc w:val="both"/>
            </w:pPr>
            <w:r>
              <w:rPr>
                <w:rFonts w:ascii="Times New Roman"/>
                <w:b w:val="false"/>
                <w:i w:val="false"/>
                <w:color w:val="000000"/>
                <w:sz w:val="20"/>
              </w:rPr>
              <w:t>
1,38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но не менее</w:t>
            </w:r>
          </w:p>
          <w:p>
            <w:pPr>
              <w:spacing w:after="20"/>
              <w:ind w:left="20"/>
              <w:jc w:val="both"/>
            </w:pPr>
            <w:r>
              <w:rPr>
                <w:rFonts w:ascii="Times New Roman"/>
                <w:b w:val="false"/>
                <w:i w:val="false"/>
                <w:color w:val="000000"/>
                <w:sz w:val="20"/>
              </w:rPr>
              <w:t>
1,16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9405 10 400 2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9405 10 400 3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9405 10 400 8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9405 10 980 2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недрагоценных металлов, предназначенные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9405 10 980 8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9405 20 110 9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9405 20 400 4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пластмассы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9405 20 400 8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керамики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9405 20 500 9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9405 20 910 9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9405 20 990 9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9405 40 310 9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9405 40 350 9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9405 40 390 9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9405 50 000 0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неэлектрические лампы и осветительное оборудование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9405 60 200 1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9405 60 200 9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9405 60 800 1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недрагоценных металлов, предназначенные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9405 60 800 9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изделия для электрического осветительного оборудования (кроме прожекторов и ламп узконаправленного света)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9405 91 900 9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9405 92 000 2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части изделий субпозиций 9405 10 или 9405 60, предназначенных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9405 92 000 8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части из недрагоценных металлов изделий субпозиций 9405 10 или 9405 60, предназначенных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коляски для кукол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9503 00 210 0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куклы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9503 00 290 0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и принадлежности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поезда электрические, включая рельсы, светофоры и их прочие принадлежности; наборы элементов для сборки моделей в уменьшенном размере ("в масштабе")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9503 00 350 0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пластмассовые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9503 00 390 0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9503 00 410 0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набивные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9503 00 490 0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9503 00 550 0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и устройства музыкальные игрушечные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9503 00 610 0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деревянные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9503 00 690 0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9503 00 700 0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игрушки в наборах или комплектах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9503 00 750 0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пластмассовые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9503 00 790 0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9503 00 810 0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игрушечное оружие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9503 00 850 0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мини-модели литые металлические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9503 00 950 0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пластмассовые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9503 00 990 1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палатки для игр, используемые детьми в помещениях или на открытом воздухе, в виде животных, мультипликационных персонажей, транспортных средств, геометрических форм (например, пирамида, конус, куб, усеченная пирамида), состоящие из текстильного материала с пластмассовым или металлическим (трубчатым или пружинным) каркасом, высотой не более 120 см, шириной не более185 см, длиной не более 185 см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9503 00 990 9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9504 20 000 1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столы для бильярда (с ножками или без них)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9504 20 000 9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игры с экраном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9504 30 200 1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флипперы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9504 30 200 9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карты игральные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9504 50 000 2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 игры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9504 50 000 9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9504 90 800 1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специальные столы и изделия для казино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9504 90 800 9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стеклянные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9506 11 100 0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лыжи беговые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9506 11 800 0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лыжи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доски для виндсерфинга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9506 31 000 0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клюшки, комплекты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9506 32 000 0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мячи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9506 39 100 0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части клюшек для гольфа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9506 39 900 0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9506 40 000 9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9506 59 000 0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9506 69 100 0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мячи для крикета и поло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9506 69 900 0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9506 99 100 0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инвентарь для поло и крикета, кроме мячей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цирки передвижные и зверинцы передвижные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метлы и щетки, состоящие из веток или других растительных материалов, связанных вместе, с рукоятками или без рукояток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щетки зубные, включая щетки для зубных протезов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9603 29 300 0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щетки для волос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9603 40 100 0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кисти для нанесения красок, темперы, лаков или аналогичные кисти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9603 90 910 0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щетки для уборки дорожных покрытий; щетки и швабры для дома, включая щетки для чистки обуви и одежды; щетки для ухода за животными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формы для пуговиц и прочие части пуговиц; заготовки для пуговиц</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жидкими чернилами (шариковые)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9608 10 920 0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 сменными баллончиками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9608 10 990 0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ручки и маркеры с наконечником из фетра и прочих пористых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авторучки чернильные, стилографы и ручки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карандаши с выталкиваемым или скользящим стержнем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9608 50 000 0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наборы, состоящие из двух или более изделий, указанных в вышеприведенных субпозициях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9608 60 100 0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жидкими чернилами (для шариковых ручек)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9608 60 900 0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9608 91 000 0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перья для ручек и перьевые насадки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9608 99 000 1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держатели для перьев, карандашей и аналогичные держатели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9608 99 000 9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грифелями из графита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грифели карандашей, черные или цветные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пастели и угольные карандаши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Доски грифельные для письма или рисования, в рамах или без рам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зажигалки карманные газовые, не подлежащие повторной заправке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евро за 1000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зажигалки карманные газовые, подлежащие повторной заправке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9613 80 000 0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зажигалки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эбонитовые или пластмассовые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термосы и вакуумные сосуды прочие в собранном виде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кроме стеклянных колб</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 июня 2015 г. № 85</w:t>
            </w:r>
          </w:p>
        </w:tc>
      </w:tr>
    </w:tbl>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примечания к Единому таможенному тарифу</w:t>
      </w:r>
      <w:r>
        <w:br/>
      </w:r>
      <w:r>
        <w:rPr>
          <w:rFonts w:ascii="Times New Roman"/>
          <w:b/>
          <w:i w:val="false"/>
          <w:color w:val="000000"/>
        </w:rPr>
        <w:t>Евразийского экономического союза</w:t>
      </w:r>
    </w:p>
    <w:p>
      <w:pPr>
        <w:spacing w:after="0"/>
        <w:ind w:left="0"/>
        <w:jc w:val="both"/>
      </w:pPr>
      <w:r>
        <w:rPr>
          <w:rFonts w:ascii="Times New Roman"/>
          <w:b w:val="false"/>
          <w:i w:val="false"/>
          <w:color w:val="000000"/>
          <w:sz w:val="28"/>
        </w:rPr>
        <w:t>
      Примечания изложить в следующей редакции:</w:t>
      </w:r>
    </w:p>
    <w:p>
      <w:pPr>
        <w:spacing w:after="0"/>
        <w:ind w:left="0"/>
        <w:jc w:val="both"/>
      </w:pPr>
      <w:r>
        <w:rPr>
          <w:rFonts w:ascii="Times New Roman"/>
          <w:b w:val="false"/>
          <w:i w:val="false"/>
          <w:color w:val="000000"/>
          <w:sz w:val="28"/>
        </w:rPr>
        <w:t>
      "Примечания к Единому таможенному тарифу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даты вступления в силу Решения Совета Евразийской экономической комиссии от 23 апреля 2015 г. № 15 по 30.04.2018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даты вступления в силу Решения Коллегии Евразийской экономической комиссии от 5 мая 2015 г. № 44 по 30.04.2018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01.11.2013 по 31.10.2015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05.01.2015 по 04.01.2016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25.05.2015 по 24.05.2017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01.01.2014 по 31.12.2016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даты вступления в силу Решения Совета Евразийской экономической комиссии от 23 апреля 2015 г. № 20 по 31.12.2016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даты вступления в силу Решения Совета Евразийской экономической комиссии от 28 апреля 2015 г. № 9 по 30.04.2016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02.09.2014 по 31.12.2015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даты вступления в силу Решения Совета Евразийской экономической комиссии от 15 августа 2014 г. № 53 по 31.12.2015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даты вступления в силу Решения Коллегии Евразийской экономической комиссии от 10 марта 2015 г. № 17 по 31.12.2017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даты вступления в силу Решения Совета Евразийской экономической комиссии от 28 мая 2015 г. № 23 по 31.12.2016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даты вступления в силу Решения Коллегии Евразийской экономической комиссии от 13 мая 2014 г. № 64 по 31.05.2016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01.01.2014 по 31.12.2015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15С)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01.07.2013 по 30.06.2016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16С)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даты вступления в силу Решения Коллегии Евразийской экономической комиссии от 5 мая 2015 г. № 39 по 31.12.2016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17С)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01.06.2015 по 31.12.2016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18С)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даты вступления в силу Решения Совета Евразийской экономической комиссии от 28 мая 2015 г. № 26 по 31.12.2016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19С)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даты вступления в силу Решения Совета Евразийской экономической комиссии от 18 сентября 2014 г. № 67 по 30.09.2017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20С)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01.09.2014 по 31.12.2017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21С)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02.09.2014 по 01.09.2016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22С)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даты вступления в силу Решения Совета Евразийской экономической комиссии от 28 апреля 2015 г. № 22 по 31.12.2015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23С)</w:t>
      </w:r>
      <w:r>
        <w:rPr>
          <w:rFonts w:ascii="Times New Roman"/>
          <w:b w:val="false"/>
          <w:i w:val="false"/>
          <w:color w:val="000000"/>
          <w:sz w:val="28"/>
        </w:rPr>
        <w:t xml:space="preserve"> Ставка ввозной таможенной пошлины в размере 5% от таможенной стоимости применяется с даты вступления в силу Решения Совета Евразийской экономической комиссии от 31 января 2014 г. № 3 по 31.12.2015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24С)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01.07.2014 по 31.12.2015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25С)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даты вступления в силу Решения Совета Евразийской экономической комиссии от 28 мая 2015 г. № 25 по 31.12.2016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26С)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даты вступления в силу Решения Совета Евразийской экономической комиссии от 18 сентября 2014 г. № 105 по 31.08.2016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27С)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01.02.2014 по 31.12.2015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28С)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по 31.12.2018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29С)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даты вступления в силу Решения Коллегии Евразийской экономической комиссии от 19 мая 2015 г. № 57 по 31.12.2018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30С)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01.07.2014 по 30.06.2016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31С)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20.04.2015 по 19.04.2017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32С)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10.05.2014 по 09.05.2017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33С)</w:t>
      </w:r>
      <w:r>
        <w:rPr>
          <w:rFonts w:ascii="Times New Roman"/>
          <w:b w:val="false"/>
          <w:i w:val="false"/>
          <w:color w:val="000000"/>
          <w:sz w:val="28"/>
        </w:rPr>
        <w:t xml:space="preserve"> Ставка ввозной таможенной пошлины в размере 5% от таможенной стоимости применяется с 10.05.2014 по 09.05.2017 включительно.".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 июня 2015 г. № 85</w:t>
            </w:r>
          </w:p>
        </w:tc>
      </w:tr>
    </w:tbl>
    <w:bookmarkStart w:name="z24" w:id="17"/>
    <w:p>
      <w:pPr>
        <w:spacing w:after="0"/>
        <w:ind w:left="0"/>
        <w:jc w:val="left"/>
      </w:pPr>
      <w:r>
        <w:rPr>
          <w:rFonts w:ascii="Times New Roman"/>
          <w:b/>
          <w:i w:val="false"/>
          <w:color w:val="000000"/>
        </w:rPr>
        <w:t xml:space="preserve">  СТАВКИ</w:t>
      </w:r>
      <w:r>
        <w:br/>
      </w:r>
      <w:r>
        <w:rPr>
          <w:rFonts w:ascii="Times New Roman"/>
          <w:b/>
          <w:i w:val="false"/>
          <w:color w:val="000000"/>
        </w:rPr>
        <w:t>ввозных таможенных пошлин Единого таможенного тарифа</w:t>
      </w:r>
      <w:r>
        <w:br/>
      </w:r>
      <w:r>
        <w:rPr>
          <w:rFonts w:ascii="Times New Roman"/>
          <w:b/>
          <w:i w:val="false"/>
          <w:color w:val="000000"/>
        </w:rPr>
        <w:t>Евразийского экономического союза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Код ТН ВЭД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Наименование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ввозной</w:t>
            </w:r>
          </w:p>
          <w:p>
            <w:pPr>
              <w:spacing w:after="20"/>
              <w:ind w:left="20"/>
              <w:jc w:val="both"/>
            </w:pPr>
            <w:r>
              <w:rPr>
                <w:rFonts w:ascii="Times New Roman"/>
                <w:b w:val="false"/>
                <w:i w:val="false"/>
                <w:color w:val="000000"/>
                <w:sz w:val="20"/>
              </w:rPr>
              <w:t>
таможенной пошлины</w:t>
            </w:r>
          </w:p>
          <w:p>
            <w:pPr>
              <w:spacing w:after="20"/>
              <w:ind w:left="20"/>
              <w:jc w:val="both"/>
            </w:pPr>
            <w:r>
              <w:rPr>
                <w:rFonts w:ascii="Times New Roman"/>
                <w:b w:val="false"/>
                <w:i w:val="false"/>
                <w:color w:val="000000"/>
                <w:sz w:val="20"/>
              </w:rPr>
              <w:t>
(в процентах от</w:t>
            </w:r>
          </w:p>
          <w:p>
            <w:pPr>
              <w:spacing w:after="20"/>
              <w:ind w:left="20"/>
              <w:jc w:val="both"/>
            </w:pPr>
            <w:r>
              <w:rPr>
                <w:rFonts w:ascii="Times New Roman"/>
                <w:b w:val="false"/>
                <w:i w:val="false"/>
                <w:color w:val="000000"/>
                <w:sz w:val="20"/>
              </w:rPr>
              <w:t>
таможенной стоимости</w:t>
            </w:r>
          </w:p>
          <w:p>
            <w:pPr>
              <w:spacing w:after="20"/>
              <w:ind w:left="20"/>
              <w:jc w:val="both"/>
            </w:pPr>
            <w:r>
              <w:rPr>
                <w:rFonts w:ascii="Times New Roman"/>
                <w:b w:val="false"/>
                <w:i w:val="false"/>
                <w:color w:val="000000"/>
                <w:sz w:val="20"/>
              </w:rPr>
              <w:t>
либо в евро, либо в</w:t>
            </w:r>
          </w:p>
          <w:p>
            <w:pPr>
              <w:spacing w:after="20"/>
              <w:ind w:left="20"/>
              <w:jc w:val="both"/>
            </w:pPr>
            <w:r>
              <w:rPr>
                <w:rFonts w:ascii="Times New Roman"/>
                <w:b w:val="false"/>
                <w:i w:val="false"/>
                <w:color w:val="000000"/>
                <w:sz w:val="20"/>
              </w:rPr>
              <w:t>
долларах США)</w:t>
            </w:r>
          </w:p>
        </w:tc>
      </w:tr>
    </w:tbl>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0306 16 100 0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 не менее</w:t>
            </w:r>
          </w:p>
          <w:p>
            <w:pPr>
              <w:spacing w:after="20"/>
              <w:ind w:left="20"/>
              <w:jc w:val="both"/>
            </w:pPr>
            <w:r>
              <w:rPr>
                <w:rFonts w:ascii="Times New Roman"/>
                <w:b w:val="false"/>
                <w:i w:val="false"/>
                <w:color w:val="000000"/>
                <w:sz w:val="20"/>
              </w:rPr>
              <w:t>
0,16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 не менее</w:t>
            </w:r>
          </w:p>
          <w:p>
            <w:pPr>
              <w:spacing w:after="20"/>
              <w:ind w:left="20"/>
              <w:jc w:val="both"/>
            </w:pPr>
            <w:r>
              <w:rPr>
                <w:rFonts w:ascii="Times New Roman"/>
                <w:b w:val="false"/>
                <w:i w:val="false"/>
                <w:color w:val="000000"/>
                <w:sz w:val="20"/>
              </w:rPr>
              <w:t>
0,16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0306 26 100 0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 не менее</w:t>
            </w:r>
          </w:p>
          <w:p>
            <w:pPr>
              <w:spacing w:after="20"/>
              <w:ind w:left="20"/>
              <w:jc w:val="both"/>
            </w:pPr>
            <w:r>
              <w:rPr>
                <w:rFonts w:ascii="Times New Roman"/>
                <w:b w:val="false"/>
                <w:i w:val="false"/>
                <w:color w:val="000000"/>
                <w:sz w:val="20"/>
              </w:rPr>
              <w:t>
0,16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0306 27 100 0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 не менее</w:t>
            </w:r>
          </w:p>
          <w:p>
            <w:pPr>
              <w:spacing w:after="20"/>
              <w:ind w:left="20"/>
              <w:jc w:val="both"/>
            </w:pPr>
            <w:r>
              <w:rPr>
                <w:rFonts w:ascii="Times New Roman"/>
                <w:b w:val="false"/>
                <w:i w:val="false"/>
                <w:color w:val="000000"/>
                <w:sz w:val="20"/>
              </w:rPr>
              <w:t>
0,16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1605 21 100 0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2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 не менее</w:t>
            </w:r>
          </w:p>
          <w:p>
            <w:pPr>
              <w:spacing w:after="20"/>
              <w:ind w:left="20"/>
              <w:jc w:val="both"/>
            </w:pPr>
            <w:r>
              <w:rPr>
                <w:rFonts w:ascii="Times New Roman"/>
                <w:b w:val="false"/>
                <w:i w:val="false"/>
                <w:color w:val="000000"/>
                <w:sz w:val="20"/>
              </w:rPr>
              <w:t>
0,16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1605 21 900 0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 не менее</w:t>
            </w:r>
          </w:p>
          <w:p>
            <w:pPr>
              <w:spacing w:after="20"/>
              <w:ind w:left="20"/>
              <w:jc w:val="both"/>
            </w:pPr>
            <w:r>
              <w:rPr>
                <w:rFonts w:ascii="Times New Roman"/>
                <w:b w:val="false"/>
                <w:i w:val="false"/>
                <w:color w:val="000000"/>
                <w:sz w:val="20"/>
              </w:rPr>
              <w:t>
0,16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 не менее</w:t>
            </w:r>
          </w:p>
          <w:p>
            <w:pPr>
              <w:spacing w:after="20"/>
              <w:ind w:left="20"/>
              <w:jc w:val="both"/>
            </w:pPr>
            <w:r>
              <w:rPr>
                <w:rFonts w:ascii="Times New Roman"/>
                <w:b w:val="false"/>
                <w:i w:val="false"/>
                <w:color w:val="000000"/>
                <w:sz w:val="20"/>
              </w:rPr>
              <w:t>
0,16 евро за 1 кг</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