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b352" w14:textId="504b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для гражданской авиации и гражданских воздушных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декабря 2014 года № 127.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Таможенного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Таможенного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Таможенного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Коллегии Евразийской экономической комиссии подготовить проект решения Высшего Евразийского экономического совета на уровне глав государств 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Евразийского экономического сообщества (Высшего органа Таможенного союза) от 27 ноября 2009 г. № 18.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внесения изменений в указанный Перечень решения об изменении ставок ввозных таможенных пошлин в отношении товаров, предусмотренных приложением № 3 к настоящему Решению, принимаются Советом Евразийской экономической комиссии.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г. № 127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единой Товарной</w:t>
      </w:r>
      <w:r>
        <w:br/>
      </w:r>
      <w:r>
        <w:rPr>
          <w:rFonts w:ascii="Times New Roman"/>
          <w:b/>
          <w:i w:val="false"/>
          <w:color w:val="000000"/>
        </w:rPr>
        <w:t>номенклатуры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Таможенного союза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3917 29 000 1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3917 29 000 9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7304 49 930 1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7304 49 930 9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7304 49 950 1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7304 49 950 9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8408 90 650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более 200 кВт, но не более 300 кВт: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8408 90 650 1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8408 90 650 9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8408 90 670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более 300 кВт, но не более 500 кВт: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8408 90 670 1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8408 90 670 9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8415 90 000 2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установок кондиционирования воздуха субпозиции 8415 81, 8415 82 или 8415 83,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8415 90 000 9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8481 10 990 1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8481 10 990 9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8481 30 990 1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8481 30 990 9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8481 80 850 7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8481 80 850 8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8501 10 100 1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гражданской авиации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8501 10 100 9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8501 20 000 1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мощностью более 735 Вт, но не более 150 кВт,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8501 20 000 9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8501 32 000 1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8501 32 000 2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8501 33 000 1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двигатели мощностью не более 150 кВт и генераторы,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8501 33 000 2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двигатели постоянного тока мощностью более 75 кВт, но не более 100 кВт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8501 33 000 9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мощностью более 735 Вт, но не более 750 Вт,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8501 40 200 3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гражданской авиации5)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8501 40 200 4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8501 40 200 9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8501 40 800 1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мощностью не более 150 кВт,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8501 40 800 2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асинхронные с высотой оси вращения 250 мм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8501 40 800 9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8501 52 900 1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8501 52 900 2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асинхронные с высотой оси вращения 250 мм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8501 52 900 9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8504 40 300 1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8504 40 300 9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8504 40 550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устройства для зарядки аккумуляторов: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8504 40 550 1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8504 40 550 9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8504 40 820 1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8504 40 820 5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8504 40 820 8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поликристаллические полупроводниковые выпрямители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8504 40 820 9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8504 40 840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мощностью не более 7,5 кВА: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8504 40 840 1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8504 40 840 9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8504 40 880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мощностью более 7,5 кВА: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8504 40 880 1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8504 40 880 2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с входным напряжением постоянного тока не менее 2 кВ, но не более 4 кВ, содержащие четыре выходных канала с суммарной мощностью 386 кВА и с выходными напряжениями переменного тока на одном из каналов 380 В/50 Гц, на другом 456 В/60 Гц и на двух каналах или 380 В/50 Гц, или 240 В/40 Гц, или 95 В/25 Гц13)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8504 40 880 8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8507 10 200 3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массой более 5 кг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8507 10 200 9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8507 10 800 1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8507 10 800 9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8507 20 200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работающие с жидким электролитом: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8507 20 200 1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8507 20 200 9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прочие:*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8507 20 800 2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8507 20 800 9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8507 30 200 1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8507 30 200 9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8525 60 000 1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гражданской авиации5)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8525 60 000 9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8528 49 100 1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8528 49 100 9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8528 49 800 1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соотношением ширина/высота экрана менее 1,5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8528 49 800 9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8528 59 100 1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8528 59 100 9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8528 59 400 1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8528 59 400 9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8528 59 800 1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8528 59 800 9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* Бескодовая подсубпозиция после подсубпозиции 8507 20 800 1 ТН ВЭД ТС.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г. № 127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</w:t>
      </w:r>
      <w:r>
        <w:br/>
      </w:r>
      <w:r>
        <w:rPr>
          <w:rFonts w:ascii="Times New Roman"/>
          <w:b/>
          <w:i w:val="false"/>
          <w:color w:val="000000"/>
        </w:rPr>
        <w:t>номенклатуру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Таможенного союза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3917 29 000 1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3917 29 000 9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7304 49 930 1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7304 49 930 9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7304 49 950 1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7304 49 950 9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8408 90 650 0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более 200 кВт, но не более 300 кВт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8408 90 670 0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более 300 кВт, но не более 500 кВт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8415 90 000 2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установок кондиционирования воздуха субпозиции 8415 81, 8415 82 или 8415 83,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8415 90 000 9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8481 10 990 1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8481 10 990 9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8481 30 990 1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8481 30 990 9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8481 80 850 7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8481 80 850 8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8501 10 100 1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8501 10 100 9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8501 20 000 1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мощностью более 735 Вт, но не более 150 кВт,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8501 20 000 9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8501 32 000 1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8501 32 000 2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8501 33 000 1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двигатели мощностью не более 150 кВт и генераторы,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8501 33 000 2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двигатели постоянного тока мощностью более 75 кВт, но не более 100 кВт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8501 33 000 9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мощностью более 735 Вт, но не более 750 Вт,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8501 40 200 3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8501 40 200 4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8501 40 200 9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8501 40 800 1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мощностью не более 150 кВт,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8501 40 800 2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асинхронные с высотой оси вращения 250 мм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8501 40 800 9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8501 52 900 1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8501 52 900 2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асинхронные с высотой оси вращения 250 мм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8501 52 900 9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8504 40 300 1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8504 40 300 9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8504 40 550 0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устройства для зарядки аккумуляторов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8504 40 820 1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8504 40 820 5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8504 40 820 8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поликристаллические полупроводниковые выпрямители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8504 40 820 9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8504 40 840 0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мощностью не более 7,5 кВА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8504 40 880 0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мощностью более 7,5 кВА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8507 10 200 3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массой более 5 кг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8507 10 200 9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8507 10 800 1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8507 10 800 9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8507 20 200 0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работающие с жидким электролитом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8507 20 800 8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8507 30 200 1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8507 30 200 9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8525 60 000 1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8525 60 000 9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8528 49 100 1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8528 49 100 9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8528 49 800 1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соотношением ширина/высота экрана менее 1,5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8528 49 800 9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8528 59 100 1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8528 59 100 9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8528 59 400 1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8528 59 400 9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8528 59 800 1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8528 59 800 9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г. № 127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пошлины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3917 29 000 1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3917 29 000 9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7304 49 930 1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7304 49 930 9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7304 49 950 1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7304 49 950 9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8408 90 650 0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более 200 кВт, но не более 300 кВт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8408 90 670 0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более 300 кВт, но не более 500 кВт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8415 90 000 2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установок кондиционирования воздуха субпозиции 8415 81, 8415 82 или 8415 83,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8415 90 000 9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8481 10 990 1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8481 10 990 9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8481 30 990 1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8481 30 990 9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8481 80 850 7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8481 80 850 8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8501 10 100 1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8501 10 100 9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8501 20 000 1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мощностью более 735 Вт, но не более 150 кВт,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8501 20 000 9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8501 32 000 1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8501 32 000 2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8501 33 000 1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двигатели мощностью не более 150 кВт и генераторы,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8501 33 000 2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двигатели постоянного тока мощностью более 75 кВт, но не более 100 кВт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8501 33 000 9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мощностью более 735 Вт, но не более 750 Вт,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8501 40 200 3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8501 40 200 4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8501 40 200 9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8501 40 800 1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мощностью не более 150 кВт,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8501 40 800 2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асинхронные с высотой оси вращения 250 мм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8501 40 800 9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8501 52 900 1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8501 52 900 2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асинхронные с высотой оси вращения 250 мм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8501 52 900 9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8504 40 300 1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8504 40 300 9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8504 40 550 0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устройства для зарядки аккумуляторов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8504 40 820 1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8504 40 820 5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8504 40 820 8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поликристаллические полупроводниковые выпрямители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8504 40 820 9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8504 40 840 0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мощностью не более 7,5 кВА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8504 40 880 0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мощностью более 7,5 кВА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8507 10 200 3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массой более 5 кг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2,2 евро за 1 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8507 10 200 9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11,7, но не менее 2,57 евро за 1 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8507 10 800 1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8507 10 800 9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9,3, но не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 евро за 1 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8507 20 200 0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работающие с жидким электролитом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8507 20 800 8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8507 30 200 1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8507 30 200 9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8525 60 000 1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8525 60 000 9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8528 49 100 1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8528 49 100 9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8528 49 800 1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соотношением ширина/высота экрана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1,5,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8528 49 800 9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8528 59 100 1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8528 59 100 9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8528 59 400 1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8528 59 400 9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8528 59 800 1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8528 59 800 9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