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54d37" w14:textId="4b54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товаров и ставок, в отношении которых в течение переходного периода Республикой Армения применяются ставки ввозных таможенных пошлин, отличные от ставок Единого таможенного тарифа Евразийского экономического союза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Совета Евразийской экономической комиссии от 10 декабря 2014 года № 113. Утратило силу решением Совета Евразийской экономической комиссии от 27 мая 2020 года № 51</w:t>
      </w:r>
    </w:p>
    <w:p>
      <w:pPr>
        <w:spacing w:after="0"/>
        <w:ind w:left="0"/>
        <w:jc w:val="both"/>
      </w:pPr>
      <w:r>
        <w:rPr>
          <w:rFonts w:ascii="Times New Roman"/>
          <w:b w:val="false"/>
          <w:i w:val="false"/>
          <w:color w:val="ff0000"/>
          <w:sz w:val="28"/>
        </w:rPr>
        <w:t xml:space="preserve">
      Сноска. Утратило силу решением Совета Евразийской экономической комиссии от 27.05.2020 </w:t>
      </w:r>
      <w:r>
        <w:rPr>
          <w:rFonts w:ascii="Times New Roman"/>
          <w:b w:val="false"/>
          <w:i w:val="false"/>
          <w:color w:val="ff0000"/>
          <w:sz w:val="28"/>
        </w:rPr>
        <w:t>№ 51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ff0000"/>
          <w:sz w:val="28"/>
        </w:rPr>
        <w:t>
      Сноска. По тексту знаки сносок "*", "**", "***" и "****" заменены соответственно знаками сносок "</w:t>
      </w:r>
      <w:r>
        <w:rPr>
          <w:rFonts w:ascii="Times New Roman"/>
          <w:b w:val="false"/>
          <w:i w:val="false"/>
          <w:color w:val="ff0000"/>
          <w:vertAlign w:val="superscript"/>
        </w:rPr>
        <w:t>1</w:t>
      </w:r>
      <w:r>
        <w:rPr>
          <w:rFonts w:ascii="Times New Roman"/>
          <w:b w:val="false"/>
          <w:i w:val="false"/>
          <w:color w:val="ff0000"/>
          <w:sz w:val="28"/>
        </w:rPr>
        <w:t>", "</w:t>
      </w:r>
      <w:r>
        <w:rPr>
          <w:rFonts w:ascii="Times New Roman"/>
          <w:b w:val="false"/>
          <w:i w:val="false"/>
          <w:color w:val="ff0000"/>
          <w:vertAlign w:val="superscript"/>
        </w:rPr>
        <w:t>2</w:t>
      </w:r>
      <w:r>
        <w:rPr>
          <w:rFonts w:ascii="Times New Roman"/>
          <w:b w:val="false"/>
          <w:i w:val="false"/>
          <w:color w:val="ff0000"/>
          <w:sz w:val="28"/>
        </w:rPr>
        <w:t>", "</w:t>
      </w:r>
      <w:r>
        <w:rPr>
          <w:rFonts w:ascii="Times New Roman"/>
          <w:b w:val="false"/>
          <w:i w:val="false"/>
          <w:color w:val="ff0000"/>
          <w:vertAlign w:val="superscript"/>
        </w:rPr>
        <w:t>3</w:t>
      </w:r>
      <w:r>
        <w:rPr>
          <w:rFonts w:ascii="Times New Roman"/>
          <w:b w:val="false"/>
          <w:i w:val="false"/>
          <w:color w:val="ff0000"/>
          <w:sz w:val="28"/>
        </w:rPr>
        <w:t>" и "</w:t>
      </w:r>
      <w:r>
        <w:rPr>
          <w:rFonts w:ascii="Times New Roman"/>
          <w:b w:val="false"/>
          <w:i w:val="false"/>
          <w:color w:val="ff0000"/>
          <w:vertAlign w:val="superscript"/>
        </w:rPr>
        <w:t>4</w:t>
      </w:r>
      <w:r>
        <w:rPr>
          <w:rFonts w:ascii="Times New Roman"/>
          <w:b w:val="false"/>
          <w:i w:val="false"/>
          <w:color w:val="ff0000"/>
          <w:sz w:val="28"/>
        </w:rPr>
        <w:t xml:space="preserve">" в соответствии с решением Совета Евразийской экономической комиссии от 22.10.2018 </w:t>
      </w:r>
      <w:r>
        <w:rPr>
          <w:rFonts w:ascii="Times New Roman"/>
          <w:b w:val="false"/>
          <w:i w:val="false"/>
          <w:color w:val="ff0000"/>
          <w:sz w:val="28"/>
        </w:rPr>
        <w:t>№ 69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bookmarkStart w:name="z1" w:id="0"/>
    <w:p>
      <w:pPr>
        <w:spacing w:after="0"/>
        <w:ind w:left="0"/>
        <w:jc w:val="both"/>
      </w:pPr>
      <w:r>
        <w:rPr>
          <w:rFonts w:ascii="Times New Roman"/>
          <w:b w:val="false"/>
          <w:i w:val="false"/>
          <w:color w:val="000000"/>
          <w:sz w:val="28"/>
        </w:rPr>
        <w:t xml:space="preserve">
      В связи с подписанием 10 октября 2014 г. </w:t>
      </w:r>
      <w:r>
        <w:rPr>
          <w:rFonts w:ascii="Times New Roman"/>
          <w:b w:val="false"/>
          <w:i w:val="false"/>
          <w:color w:val="000000"/>
          <w:sz w:val="28"/>
        </w:rPr>
        <w:t>Договора</w:t>
      </w:r>
      <w:r>
        <w:rPr>
          <w:rFonts w:ascii="Times New Roman"/>
          <w:b w:val="false"/>
          <w:i w:val="false"/>
          <w:color w:val="000000"/>
          <w:sz w:val="28"/>
        </w:rPr>
        <w:t xml:space="preserve"> о присоединении Республики Армения к Договору о Евразийском экономическом союзе от 29 мая 2014 года, с учетом пункта 40 приложения № 3 к указанному Договору и в соответствии со статьей 42 Договора о Евразийском экономическом союзе от 29 мая 2014 года Совет Евразийской экономической комиссии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товаров и ставок, в отношении которых в течение переходного периода Республикой Армения применяются ставки ввозных таможенных пошлин, отличные от ставок Единого таможенного тарифа Евразийского экономического союза.</w:t>
      </w:r>
    </w:p>
    <w:bookmarkEnd w:id="1"/>
    <w:bookmarkStart w:name="z3" w:id="2"/>
    <w:p>
      <w:pPr>
        <w:spacing w:after="0"/>
        <w:ind w:left="0"/>
        <w:jc w:val="both"/>
      </w:pPr>
      <w:r>
        <w:rPr>
          <w:rFonts w:ascii="Times New Roman"/>
          <w:b w:val="false"/>
          <w:i w:val="false"/>
          <w:color w:val="000000"/>
          <w:sz w:val="28"/>
        </w:rPr>
        <w:t>
      2. Настоящее Решение вступает в силу по истечении 10 календарных дней с даты его официального опубликования, но не ранее даты вступления в силу Договора от 10 октября 2014 года о присоединении Республики Армения к Договору о Евразийском экономическом союзе от 29 мая 2014 года.</w:t>
      </w:r>
    </w:p>
    <w:bookmarkEnd w:id="2"/>
    <w:tbl>
      <w:tblPr>
        <w:tblW w:w="0" w:type="auto"/>
        <w:tblCellSpacing w:w="0" w:type="auto"/>
        <w:tblBorders>
          <w:top w:val="none"/>
          <w:left w:val="none"/>
          <w:bottom w:val="none"/>
          <w:right w:val="none"/>
          <w:insideH w:val="none"/>
          <w:insideV w:val="none"/>
        </w:tblBorders>
      </w:tblPr>
      <w:tblGrid>
        <w:gridCol w:w="4100"/>
        <w:gridCol w:w="4100"/>
        <w:gridCol w:w="4100"/>
      </w:tblGrid>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Члены Совета Евразийской экономической комиссии: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Беларусь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Казахстан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Российской</w:t>
            </w:r>
          </w:p>
          <w:p>
            <w:pPr>
              <w:spacing w:after="20"/>
              <w:ind w:left="20"/>
              <w:jc w:val="both"/>
            </w:pPr>
            <w:r>
              <w:rPr>
                <w:rFonts w:ascii="Times New Roman"/>
                <w:b w:val="false"/>
                <w:i w:val="false"/>
                <w:color w:val="000000"/>
                <w:sz w:val="20"/>
              </w:rPr>
              <w:t>
Федерации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Сагинтаев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Совета Евразийской</w:t>
            </w:r>
            <w:r>
              <w:br/>
            </w:r>
            <w:r>
              <w:rPr>
                <w:rFonts w:ascii="Times New Roman"/>
                <w:b w:val="false"/>
                <w:i w:val="false"/>
                <w:color w:val="000000"/>
                <w:sz w:val="20"/>
              </w:rPr>
              <w:t>экономической комиссии</w:t>
            </w:r>
            <w:r>
              <w:br/>
            </w:r>
            <w:r>
              <w:rPr>
                <w:rFonts w:ascii="Times New Roman"/>
                <w:b w:val="false"/>
                <w:i w:val="false"/>
                <w:color w:val="000000"/>
                <w:sz w:val="20"/>
              </w:rPr>
              <w:t>от 10 декабря 2014 г. № 113</w:t>
            </w:r>
          </w:p>
        </w:tc>
      </w:tr>
    </w:tbl>
    <w:bookmarkStart w:name="z5" w:id="3"/>
    <w:p>
      <w:pPr>
        <w:spacing w:after="0"/>
        <w:ind w:left="0"/>
        <w:jc w:val="left"/>
      </w:pPr>
      <w:r>
        <w:rPr>
          <w:rFonts w:ascii="Times New Roman"/>
          <w:b/>
          <w:i w:val="false"/>
          <w:color w:val="000000"/>
        </w:rPr>
        <w:t xml:space="preserve"> ПЕРЕЧЕНЬ</w:t>
      </w:r>
      <w:r>
        <w:br/>
      </w:r>
      <w:r>
        <w:rPr>
          <w:rFonts w:ascii="Times New Roman"/>
          <w:b/>
          <w:i w:val="false"/>
          <w:color w:val="000000"/>
        </w:rPr>
        <w:t>товаров и ставок, в отношении которых в течение</w:t>
      </w:r>
      <w:r>
        <w:br/>
      </w:r>
      <w:r>
        <w:rPr>
          <w:rFonts w:ascii="Times New Roman"/>
          <w:b/>
          <w:i w:val="false"/>
          <w:color w:val="000000"/>
        </w:rPr>
        <w:t>переходного периода Республикой Армения применяются</w:t>
      </w:r>
      <w:r>
        <w:br/>
      </w:r>
      <w:r>
        <w:rPr>
          <w:rFonts w:ascii="Times New Roman"/>
          <w:b/>
          <w:i w:val="false"/>
          <w:color w:val="000000"/>
        </w:rPr>
        <w:t>ставки ввозных таможенных пошлин, отличные от ставок</w:t>
      </w:r>
      <w:r>
        <w:br/>
      </w:r>
      <w:r>
        <w:rPr>
          <w:rFonts w:ascii="Times New Roman"/>
          <w:b/>
          <w:i w:val="false"/>
          <w:color w:val="000000"/>
        </w:rPr>
        <w:t>Единого таможенного тарифа Евразийского экономического союза</w:t>
      </w:r>
    </w:p>
    <w:bookmarkEnd w:id="3"/>
    <w:p>
      <w:pPr>
        <w:spacing w:after="0"/>
        <w:ind w:left="0"/>
        <w:jc w:val="both"/>
      </w:pPr>
      <w:r>
        <w:rPr>
          <w:rFonts w:ascii="Times New Roman"/>
          <w:b w:val="false"/>
          <w:i w:val="false"/>
          <w:color w:val="ff0000"/>
          <w:sz w:val="28"/>
        </w:rPr>
        <w:t xml:space="preserve">
      Сноска. Перечень с изменениями, внесенными решениями Коллегии Евразийской экономической комиссии от 27.01.2015 </w:t>
      </w:r>
      <w:r>
        <w:rPr>
          <w:rFonts w:ascii="Times New Roman"/>
          <w:b w:val="false"/>
          <w:i w:val="false"/>
          <w:color w:val="ff0000"/>
          <w:sz w:val="28"/>
        </w:rPr>
        <w:t>№ 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решением Совета Евразийской экономической комиссии от 23.04.2015 </w:t>
      </w:r>
      <w:r>
        <w:rPr>
          <w:rFonts w:ascii="Times New Roman"/>
          <w:b w:val="false"/>
          <w:i w:val="false"/>
          <w:color w:val="ff0000"/>
          <w:sz w:val="28"/>
        </w:rPr>
        <w:t>№ 21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01.09.2015 </w:t>
      </w:r>
      <w:r>
        <w:rPr>
          <w:rFonts w:ascii="Times New Roman"/>
          <w:b w:val="false"/>
          <w:i w:val="false"/>
          <w:color w:val="ff0000"/>
          <w:sz w:val="28"/>
        </w:rPr>
        <w:t>№ 109</w:t>
      </w:r>
      <w:r>
        <w:rPr>
          <w:rFonts w:ascii="Times New Roman"/>
          <w:b w:val="false"/>
          <w:i w:val="false"/>
          <w:color w:val="ff0000"/>
          <w:sz w:val="28"/>
        </w:rPr>
        <w:t xml:space="preserve">(вступает в силу по истечении 30 календарных дней с даты его официального опубликования, но не ранее 1 сентября 2015 г.); от 17.11.2015 </w:t>
      </w:r>
      <w:r>
        <w:rPr>
          <w:rFonts w:ascii="Times New Roman"/>
          <w:b w:val="false"/>
          <w:i w:val="false"/>
          <w:color w:val="ff0000"/>
          <w:sz w:val="28"/>
        </w:rPr>
        <w:t>№ 150</w:t>
      </w:r>
      <w:r>
        <w:rPr>
          <w:rFonts w:ascii="Times New Roman"/>
          <w:b w:val="false"/>
          <w:i w:val="false"/>
          <w:color w:val="ff0000"/>
          <w:sz w:val="28"/>
        </w:rPr>
        <w:t xml:space="preserve"> (вступает в силу по истечении 60 календарных дней с даты его официального опубликования); от 02.02.2016 </w:t>
      </w:r>
      <w:r>
        <w:rPr>
          <w:rFonts w:ascii="Times New Roman"/>
          <w:b w:val="false"/>
          <w:i w:val="false"/>
          <w:color w:val="ff0000"/>
          <w:sz w:val="28"/>
        </w:rPr>
        <w:t>№ 13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17.03.2016 </w:t>
      </w:r>
      <w:r>
        <w:rPr>
          <w:rFonts w:ascii="Times New Roman"/>
          <w:b w:val="false"/>
          <w:i w:val="false"/>
          <w:color w:val="ff0000"/>
          <w:sz w:val="28"/>
        </w:rPr>
        <w:t>№ 19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29.03.2016 </w:t>
      </w:r>
      <w:r>
        <w:rPr>
          <w:rFonts w:ascii="Times New Roman"/>
          <w:b w:val="false"/>
          <w:i w:val="false"/>
          <w:color w:val="ff0000"/>
          <w:sz w:val="28"/>
        </w:rPr>
        <w:t>№ 26</w:t>
      </w:r>
      <w:r>
        <w:rPr>
          <w:rFonts w:ascii="Times New Roman"/>
          <w:b w:val="false"/>
          <w:i w:val="false"/>
          <w:color w:val="ff0000"/>
          <w:sz w:val="28"/>
        </w:rPr>
        <w:t xml:space="preserve"> (вступает в силу с 01.09.2016); от 29.03.2016 </w:t>
      </w:r>
      <w:r>
        <w:rPr>
          <w:rFonts w:ascii="Times New Roman"/>
          <w:b w:val="false"/>
          <w:i w:val="false"/>
          <w:color w:val="ff0000"/>
          <w:sz w:val="28"/>
        </w:rPr>
        <w:t>№ 27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16.05.2016 </w:t>
      </w:r>
      <w:r>
        <w:rPr>
          <w:rFonts w:ascii="Times New Roman"/>
          <w:b w:val="false"/>
          <w:i w:val="false"/>
          <w:color w:val="ff0000"/>
          <w:sz w:val="28"/>
        </w:rPr>
        <w:t>№ 39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11.07.2016 </w:t>
      </w:r>
      <w:r>
        <w:rPr>
          <w:rFonts w:ascii="Times New Roman"/>
          <w:b w:val="false"/>
          <w:i w:val="false"/>
          <w:color w:val="ff0000"/>
          <w:sz w:val="28"/>
        </w:rPr>
        <w:t>№ 53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2 сентября 2016 г.); решением Коллегии Евразийской экономической комиссии от 31.01.2017 </w:t>
      </w:r>
      <w:r>
        <w:rPr>
          <w:rFonts w:ascii="Times New Roman"/>
          <w:b w:val="false"/>
          <w:i w:val="false"/>
          <w:color w:val="ff0000"/>
          <w:sz w:val="28"/>
        </w:rPr>
        <w:t>№ 12</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11.05.2017 </w:t>
      </w:r>
      <w:r>
        <w:rPr>
          <w:rFonts w:ascii="Times New Roman"/>
          <w:b w:val="false"/>
          <w:i w:val="false"/>
          <w:color w:val="ff0000"/>
          <w:sz w:val="28"/>
        </w:rPr>
        <w:t xml:space="preserve">№ 44 </w:t>
      </w:r>
      <w:r>
        <w:rPr>
          <w:rFonts w:ascii="Times New Roman"/>
          <w:b w:val="false"/>
          <w:i w:val="false"/>
          <w:color w:val="ff0000"/>
          <w:sz w:val="28"/>
        </w:rPr>
        <w:t xml:space="preserve">(вступает в силу по истечении 30 календарных дней с даты его официального опубликования, но не ранее 01.09.2017); Совета Евразийской экономической комиссии от 22.08.2017 </w:t>
      </w:r>
      <w:r>
        <w:rPr>
          <w:rFonts w:ascii="Times New Roman"/>
          <w:b w:val="false"/>
          <w:i w:val="false"/>
          <w:color w:val="ff0000"/>
          <w:sz w:val="28"/>
        </w:rPr>
        <w:t>№ 47</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но не ранее 02.09.2017); Коллегии Евразийской экономической комиссии от 07.11.2017 </w:t>
      </w:r>
      <w:r>
        <w:rPr>
          <w:rFonts w:ascii="Times New Roman"/>
          <w:b w:val="false"/>
          <w:i w:val="false"/>
          <w:color w:val="ff0000"/>
          <w:sz w:val="28"/>
        </w:rPr>
        <w:t>№ 141</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и распространяется на правоотношения, возникшие с 01.09.2017); от 24.04.2018 </w:t>
      </w:r>
      <w:r>
        <w:rPr>
          <w:rFonts w:ascii="Times New Roman"/>
          <w:b w:val="false"/>
          <w:i w:val="false"/>
          <w:color w:val="ff0000"/>
          <w:sz w:val="28"/>
        </w:rPr>
        <w:t>№ 60</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Совета Евразийской экономической комиссии от 22.10.2018 </w:t>
      </w:r>
      <w:r>
        <w:rPr>
          <w:rFonts w:ascii="Times New Roman"/>
          <w:b w:val="false"/>
          <w:i w:val="false"/>
          <w:color w:val="ff0000"/>
          <w:sz w:val="28"/>
        </w:rPr>
        <w:t>№ 69</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05.12.2018 </w:t>
      </w:r>
      <w:r>
        <w:rPr>
          <w:rFonts w:ascii="Times New Roman"/>
          <w:b w:val="false"/>
          <w:i w:val="false"/>
          <w:color w:val="ff0000"/>
          <w:sz w:val="28"/>
        </w:rPr>
        <w:t>№ 97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29.01.2019 </w:t>
      </w:r>
      <w:r>
        <w:rPr>
          <w:rFonts w:ascii="Times New Roman"/>
          <w:b w:val="false"/>
          <w:i w:val="false"/>
          <w:color w:val="ff0000"/>
          <w:sz w:val="28"/>
        </w:rPr>
        <w:t>№ 14</w:t>
      </w:r>
      <w:r>
        <w:rPr>
          <w:rFonts w:ascii="Times New Roman"/>
          <w:b w:val="false"/>
          <w:i w:val="false"/>
          <w:color w:val="ff0000"/>
          <w:sz w:val="28"/>
        </w:rPr>
        <w:t xml:space="preserve"> (вступает в силу по истечении 90 календарных дней с даты его официального опубликования); Совета Евразийской экономической комиссии от 28.05.2019 </w:t>
      </w:r>
      <w:r>
        <w:rPr>
          <w:rFonts w:ascii="Times New Roman"/>
          <w:b w:val="false"/>
          <w:i w:val="false"/>
          <w:color w:val="ff0000"/>
          <w:sz w:val="28"/>
        </w:rPr>
        <w:t>№ 59</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п.3</w:t>
      </w:r>
      <w:r>
        <w:rPr>
          <w:rFonts w:ascii="Times New Roman"/>
          <w:b w:val="false"/>
          <w:i w:val="false"/>
          <w:color w:val="ff0000"/>
          <w:sz w:val="28"/>
        </w:rPr>
        <w:t xml:space="preserve">); Коллегии Евразийской экономической комиссии от 25.06.2019 </w:t>
      </w:r>
      <w:r>
        <w:rPr>
          <w:rFonts w:ascii="Times New Roman"/>
          <w:b w:val="false"/>
          <w:i w:val="false"/>
          <w:color w:val="ff0000"/>
          <w:sz w:val="28"/>
        </w:rPr>
        <w:t>№ 106</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21.02.2020 </w:t>
      </w:r>
      <w:r>
        <w:rPr>
          <w:rFonts w:ascii="Times New Roman"/>
          <w:b w:val="false"/>
          <w:i w:val="false"/>
          <w:color w:val="ff0000"/>
          <w:sz w:val="28"/>
        </w:rPr>
        <w:t>№ 15</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3"/>
        <w:gridCol w:w="5529"/>
        <w:gridCol w:w="641"/>
        <w:gridCol w:w="641"/>
        <w:gridCol w:w="641"/>
        <w:gridCol w:w="641"/>
        <w:gridCol w:w="641"/>
        <w:gridCol w:w="641"/>
        <w:gridCol w:w="641"/>
        <w:gridCol w:w="641"/>
      </w:tblGrid>
      <w:tr>
        <w:trPr>
          <w:trHeight w:val="30" w:hRule="atLeast"/>
        </w:trPr>
        <w:tc>
          <w:tcPr>
            <w:tcW w:w="1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p>
            <w:pPr>
              <w:spacing w:after="20"/>
              <w:ind w:left="20"/>
              <w:jc w:val="both"/>
            </w:pPr>
            <w:r>
              <w:rPr>
                <w:rFonts w:ascii="Times New Roman"/>
                <w:b w:val="false"/>
                <w:i w:val="false"/>
                <w:color w:val="000000"/>
                <w:sz w:val="20"/>
              </w:rPr>
              <w:t>
ТН ВЭД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позиции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ввозной таможенной пошлины (в процентах от таможенной стоимости либо в евро, либо в долларах США)</w:t>
            </w:r>
            <w:r>
              <w:rPr>
                <w:rFonts w:ascii="Times New Roman"/>
                <w:b w:val="false"/>
                <w:i w:val="false"/>
                <w:color w:val="000000"/>
                <w:vertAlign w:val="superscript"/>
              </w:rPr>
              <w:t>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2015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2016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2017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2018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2019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2020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2021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2022 год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0202 10 000 8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0202 30 900 8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0203 12 110 9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0203 21 900 9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0203 22 110 9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0203 22 190 9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0203 22 900 9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0203 29 130 9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0203 29 150 9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тримминг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0203 29 550 9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0203 29 590 9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тримминг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0203 29 900 9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0207 12 900 9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0207 13 300 9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0207 13 500 9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0207 14 200 9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0207 14 300 9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0207 14 500 9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0207 14 600 9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0207 14 700 9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0207 14 910 9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0207 14 990 9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0207 24 900 9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0207 25 900 9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0207 26 800 9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0207 27 800 9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0207 41 800 9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0207 43 000 9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0207 44 510 9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0207 45 510 9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0207 45 810 9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0207 45 930 9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0207 45 950 9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0209 10 110 0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свежий, охлажденный, замороженный, соленый или в рассоле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2,5 кг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0402 10 190 0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0402 10 990 0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0402 21 170 0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жира не более 11 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0402 21 190 0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содержанием жира более 11 мас.%, но не более 27 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0402 21 990 0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0402 29 990 0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 первичных упаковках нетто-массой не более 2,5 кг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0402 99 390 0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0402 99 990 0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в первичных упаковках нетто-массой не более </w:t>
            </w:r>
          </w:p>
          <w:p>
            <w:pPr>
              <w:spacing w:after="20"/>
              <w:ind w:left="20"/>
              <w:jc w:val="both"/>
            </w:pPr>
            <w:r>
              <w:rPr>
                <w:rFonts w:ascii="Times New Roman"/>
                <w:b w:val="false"/>
                <w:i w:val="false"/>
                <w:color w:val="000000"/>
                <w:sz w:val="20"/>
              </w:rPr>
              <w:t>
1 кг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0405 10 190 0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0405 20 300 0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w:t>
            </w:r>
          </w:p>
          <w:p>
            <w:pPr>
              <w:spacing w:after="20"/>
              <w:ind w:left="20"/>
              <w:jc w:val="both"/>
            </w:pPr>
            <w:r>
              <w:rPr>
                <w:rFonts w:ascii="Times New Roman"/>
                <w:b w:val="false"/>
                <w:i w:val="false"/>
                <w:color w:val="000000"/>
                <w:sz w:val="20"/>
              </w:rPr>
              <w:t>
60 мас.% или более, но не более 75 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0405 20 900 0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более 75 мас.%, но менее 80 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0405 90 100 0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жира 99,3 мас.% или более и с содержанием воды не более 0,5 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0701 10 000 0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семенной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0711 20 100 0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для использования, кроме переработки на масло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0713 10 100 0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посева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столовых сортов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0806 10 900 0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коринка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0806 20 300 0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султана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0806 20 900 0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арбузы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0807 19 000 0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вишня кислая, или вишня обыкновенная (</w:t>
            </w:r>
            <w:r>
              <w:rPr>
                <w:rFonts w:ascii="Times New Roman"/>
                <w:b w:val="false"/>
                <w:i/>
                <w:color w:val="000000"/>
                <w:sz w:val="20"/>
              </w:rPr>
              <w:t>Prunus</w:t>
            </w:r>
            <w:r>
              <w:rPr>
                <w:rFonts w:ascii="Times New Roman"/>
                <w:b w:val="false"/>
                <w:i w:val="false"/>
                <w:color w:val="000000"/>
                <w:sz w:val="20"/>
              </w:rPr>
              <w:t xml:space="preserve"> </w:t>
            </w:r>
            <w:r>
              <w:rPr>
                <w:rFonts w:ascii="Times New Roman"/>
                <w:b w:val="false"/>
                <w:i/>
                <w:color w:val="000000"/>
                <w:sz w:val="20"/>
              </w:rPr>
              <w:t>cerasus</w:t>
            </w:r>
            <w:r>
              <w:rPr>
                <w:rFonts w:ascii="Times New Roman"/>
                <w:b w:val="false"/>
                <w:i w:val="false"/>
                <w:color w:val="000000"/>
                <w:sz w:val="20"/>
              </w:rPr>
              <w:t>)</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0809 29 000 0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нектарины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0809 30 900 0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0809 40 050 0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сливы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0809 40 900 0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терн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абрикосы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чернослив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персики, включая нектарины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0813 40 300 0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груши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одноразовой упаковке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0902 10 000 9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в одноразовой упаковке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0902 30 000 9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семенная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1001 91 900 0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семенной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1003 90 000 0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1005 10 150 0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простые гибриды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1006 10 270 0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1006 10 920 0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1006 20 130 0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1006 20 150 0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1006 20 170 0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1006 20 940 0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среднезерный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1006 20 960 0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более 2, но менее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1006 20 980 0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отношением длины к ширине, равным 3 или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1006 30 250 0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w:t>
            </w:r>
          </w:p>
          <w:p>
            <w:pPr>
              <w:spacing w:after="20"/>
              <w:ind w:left="20"/>
              <w:jc w:val="both"/>
            </w:pPr>
            <w:r>
              <w:rPr>
                <w:rFonts w:ascii="Times New Roman"/>
                <w:b w:val="false"/>
                <w:i w:val="false"/>
                <w:color w:val="000000"/>
                <w:sz w:val="20"/>
              </w:rPr>
              <w:t>
менее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1006 30 270 0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1006 30 460 0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w:t>
            </w:r>
          </w:p>
          <w:p>
            <w:pPr>
              <w:spacing w:after="20"/>
              <w:ind w:left="20"/>
              <w:jc w:val="both"/>
            </w:pPr>
            <w:r>
              <w:rPr>
                <w:rFonts w:ascii="Times New Roman"/>
                <w:b w:val="false"/>
                <w:i w:val="false"/>
                <w:color w:val="000000"/>
                <w:sz w:val="20"/>
              </w:rPr>
              <w:t>
менее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1006 30 480 0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равным 3 или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1006 30 630 0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1006 30 650 0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w:t>
            </w:r>
          </w:p>
          <w:p>
            <w:pPr>
              <w:spacing w:after="20"/>
              <w:ind w:left="20"/>
              <w:jc w:val="both"/>
            </w:pPr>
            <w:r>
              <w:rPr>
                <w:rFonts w:ascii="Times New Roman"/>
                <w:b w:val="false"/>
                <w:i w:val="false"/>
                <w:color w:val="000000"/>
                <w:sz w:val="20"/>
              </w:rPr>
              <w:t>
менее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1006 30 670 9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1006 30 920 0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короткозерный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1006 30 940 0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среднезерный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1006 30 960 0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отношением длины к ширине более 2, но</w:t>
            </w:r>
          </w:p>
          <w:p>
            <w:pPr>
              <w:spacing w:after="20"/>
              <w:ind w:left="20"/>
              <w:jc w:val="both"/>
            </w:pPr>
            <w:r>
              <w:rPr>
                <w:rFonts w:ascii="Times New Roman"/>
                <w:b w:val="false"/>
                <w:i w:val="false"/>
                <w:color w:val="000000"/>
                <w:sz w:val="20"/>
              </w:rPr>
              <w:t>
менее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1006 30 980 9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1006 40 000 0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рис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1107 10 990 0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поджаренный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кукурузный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картофельный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1108 14 000 0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маниоковый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1108 19 900 0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1210 20 900 0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1512 19 900 2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подсолнечное масло или его фракции в первичных упаковках нетто-объемом 10 л или менее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первичных упаковках нетто-массой не более 1 кг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1516 20 980 1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заменители какао-масла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1517 10 900 0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1517 90 990 0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1604 15 190 0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1702 30 900 1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патока крахмальная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1702 30 900 9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1901 10 000 0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детское питание, расфасованное для розничной продажи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2102 10 310 0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сухие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2102 10 900 0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пригодные для употребления в пищу смеси или готовые продукты из животных или растительных жиров или масел или их фракций, содержащие более 15 мас.% молочных жиров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растворимые рыбные продукты или продукты из морских млекопитающих животных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молочных продуктов или содержащие менее 10 мас.% таких продуктов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2309 90 330 0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содержащие не менее 10 мас.%, но менее 50 мас.% молочных продуктов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2309 90 350 0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содержащие не менее 50 мас.%, но менее 75 мас.% молочных продуктов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2309 90 410 0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молочных продуктов или содержащие менее 10 мас.% таких продуктов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2309 90 510 0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не содержащие молочных продуктов или содержащие менее 10 мас.% таких продуктов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2309 90 700 0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содержащие крахмала, глюкозы, сиропа глюкозы, мальтодекстрина или сиропа мальтодекстрина, но содержащие молочные продукты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2309 90 950 0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содержащие 49 мас.% или более хлорида холина, на органической или неорганической основе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2309 90 990 0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2401 20 350 0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светлый табак теневой сушки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типа Вирджиния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2401 20 850 9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2401 20 950 0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прочий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табачные отходы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пески кремнистые и пески кварцевые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2509 00 000 0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гипс; ангидрит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дробленый или молотый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фторида кальция 97 мас.% или менее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2710 12 210 0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уайт-спирит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2710 12 411 0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с октановым числом менее 80 (по исследовательскому методу)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2710 12 412 0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с октановым числом 80 или более, но менее 92 (по исследовательскому методу)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2710 12 413 0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 с октановым числом 92 или более (по исследовательскому методу)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2710 12 419 0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2710 12 450 0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с октановым числом 95 или более, но менее 98 (по исследовательскому методу)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топливо для реактивных двигателей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2710 19 290 0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2710 19 460 0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содержанием серы более 0,05 мас.%, но не более 0,2 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2710 19 820 0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моторные масла, компрессорное смазочное масло, турбинное смазочное масло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2710 19 840 0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жидкости для гидравлических целей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2710 19 860 0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светлые масла, вазелиновое масло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2710 19 880 0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масло для шестерен и масло для редукторов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2710 19 920 0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составы для обработки металлов, масла для смазывания форм, антикоррозионные масла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2710 19 980 0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 смазочные масла и прочие масла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2711 13 970 0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битум нефтяной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2804 21 000 0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аргон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2806 10 000 0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водорода (кислота соляная)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2807 00 100 0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серная кислота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2808 00 000 0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Азотная кислота; сульфоазотные кислоты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фосфорная кислота и полифосфорные кислоты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2810 00 900 0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аммиак в водном растворе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твердом виде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гидроксид калия (едкое кали)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2827 10 000 0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хлорид аммония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2829 90 100 0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перхлораты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сульфиды натрия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2830 90 850 0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2832 10 000 0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сульфиты натрия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динатрия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2833 19 000 0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магния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алюминия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2833 25 000 0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меди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2833 27 000 0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бария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2833 29 200 0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кадмия; хрома; цинка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2833 29 800 0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квасцы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2833 40 000 0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пероксосульфаты (персульфаты)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нитриты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2834 29 200 0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бария; бериллия; кадмия; кобальта; никеля; свинца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2834 29 800 0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трифосфат натрия (триполифосфат натрия)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2835 39 000 0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2836 20 000 0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карбонат динатрия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2837 19 000 0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цианиды комплексные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2841 61 000 0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пеpманганат калия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2841 70 000 0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молибдаты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серебро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2843 10 900 0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нитрат серебра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2843 29 000 0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соединения золота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амальгамы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2843 90 900 0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кальция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кремния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бензол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2902 30 000 0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толуол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хлороформ (трихлорметан)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2903 14 000 0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четыреххлористый углерод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2903 22 000 0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трихлорэтилен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метанол (спирт метиловый)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пропан-1-ол (спирт пропиловый) и пропан-2-ол (спирт изопропиловый)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2905 17 000 0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додекан-1-ол (спирт лауриловый), гексадекан-1-ол (спирт цетиловый) и октадекан-1-ол (спирт стеариловый)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синтетический из пропилена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2905 45 000 9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2906 11 000 0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ментол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2907 15 100 0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1-нафтол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метаналь (формальдегид)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этаналь (ацетальдегид)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бутаналь (бутиральдегид, нормальный изомер)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2912 19 900 0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бензальдегид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2912 29 000 0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ванилин (4-гидрокси-3-метоксибензальдегид)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этилванилин </w:t>
            </w:r>
          </w:p>
          <w:p>
            <w:pPr>
              <w:spacing w:after="20"/>
              <w:ind w:left="20"/>
              <w:jc w:val="both"/>
            </w:pPr>
            <w:r>
              <w:rPr>
                <w:rFonts w:ascii="Times New Roman"/>
                <w:b w:val="false"/>
                <w:i w:val="false"/>
                <w:color w:val="000000"/>
                <w:sz w:val="20"/>
              </w:rPr>
              <w:t>
(3-этокси-4-гидроксибензальдегид)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2912 49 000 0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метальдегид для производства химических средств защиты растений</w:t>
            </w:r>
            <w:r>
              <w:rPr>
                <w:rFonts w:ascii="Times New Roman"/>
                <w:b w:val="false"/>
                <w:i w:val="false"/>
                <w:color w:val="000000"/>
                <w:vertAlign w:val="superscript"/>
              </w:rPr>
              <w:t>5)</w:t>
            </w:r>
            <w:r>
              <w:rPr>
                <w:rFonts w:ascii="Times New Roman"/>
                <w:b w:val="false"/>
                <w:i w:val="false"/>
                <w:color w:val="000000"/>
                <w:vertAlign w:val="superscript"/>
              </w:rPr>
              <w:t xml:space="preserve">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2912 50 000 9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прочие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2912 60 000 0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параформальдегид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ацетон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2915 21 000 0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уксусная кислота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2918 14 000 0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лимонная кислота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2918 21 000 0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салициловая кислота и ее соли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2921 44 000 0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дифениламин и его производные; соли этих соединений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2921 51 110 0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м-фенилендиамин чистотой 99 мас.% или более и содержащий: </w:t>
            </w:r>
          </w:p>
          <w:p>
            <w:pPr>
              <w:spacing w:after="20"/>
              <w:ind w:left="20"/>
              <w:jc w:val="both"/>
            </w:pPr>
            <w:r>
              <w:rPr>
                <w:rFonts w:ascii="Times New Roman"/>
                <w:b w:val="false"/>
                <w:i w:val="false"/>
                <w:color w:val="000000"/>
                <w:sz w:val="20"/>
              </w:rPr>
              <w:t>
- 1 мас.% или менее воды,</w:t>
            </w:r>
          </w:p>
          <w:p>
            <w:pPr>
              <w:spacing w:after="20"/>
              <w:ind w:left="20"/>
              <w:jc w:val="both"/>
            </w:pPr>
            <w:r>
              <w:rPr>
                <w:rFonts w:ascii="Times New Roman"/>
                <w:b w:val="false"/>
                <w:i w:val="false"/>
                <w:color w:val="000000"/>
                <w:sz w:val="20"/>
              </w:rPr>
              <w:t xml:space="preserve">
- 200 мг/кг или менее о-фенилендиамина, и - 450 мг/кг или менее </w:t>
            </w:r>
          </w:p>
          <w:p>
            <w:pPr>
              <w:spacing w:after="20"/>
              <w:ind w:left="20"/>
              <w:jc w:val="both"/>
            </w:pPr>
            <w:r>
              <w:rPr>
                <w:rFonts w:ascii="Times New Roman"/>
                <w:b w:val="false"/>
                <w:i w:val="false"/>
                <w:color w:val="000000"/>
                <w:sz w:val="20"/>
              </w:rPr>
              <w:t>
п-фенилендиамина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2922 13 100 0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триэтаноламин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холин и его соли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лецитины и фосфоаминолипиды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хлормекватхлорид для производства химических средств защиты растений</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2923 90 000 9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2933 69 400 0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метенамин (INN) (гексаметилентетрамин); 2,6-ди-трет-бутил-4-[4,6-бис(октилтио)-1,3,5-триазин-2-ил-амино]фенол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2933 99 500 0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2,4-ди-трет-бутил-6-(5-хлоробензотриазол-2-ил)фенол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гемоглобин, глобулины крови и сывороточные глобулины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факторы свертываемости крови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3002 10 950 9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3002 10 990 0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краснухи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против гепатита 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3002 20 000 9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вакцины ветеринарные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человеческая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3002 90 300 0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кровь животных, приготовленная для использования в терапевтических, профилактических или диагностических целях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3002 90 500 0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культуры микроорганизмов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3002 90 900 0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ампициллина тригидрат или ампициллина натриевую соль, или бензилпенициллина соли и соединения, или карбенициллин, или оксациллин, или сулациллин (сультамициллин), или феноксиметилпенициллин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расфасованные или представленные в виде дозированных лекарственных форм, но не упакованные для розничной продажи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стрептомицина сульфат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3004 10 000 8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амикацин или гентамицин, или гризеофульвин, или доксициклин, или доксорубицин, или канамицин, или кислоту фузидиевую и ее натриевую соль, или левомицетин (хлорамфеникол) и его соли, или линкомицин, или метациклин, или нистатин, или рифампицин, или цефазолин, или цефалексин, или цефалотин, или эритромицина основание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эритромицина основание или канамицина сульфат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3004 20 000 9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 и содержащие в качестве основного действующего вещества только флуоцинолон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3004 32 000 9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расфасованные в формы или упаковки для розничной продажи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3004 39 000 9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w:t>
            </w:r>
          </w:p>
          <w:p>
            <w:pPr>
              <w:spacing w:after="20"/>
              <w:ind w:left="20"/>
              <w:jc w:val="both"/>
            </w:pPr>
            <w:r>
              <w:rPr>
                <w:rFonts w:ascii="Times New Roman"/>
                <w:b w:val="false"/>
                <w:i w:val="false"/>
                <w:color w:val="000000"/>
                <w:sz w:val="20"/>
              </w:rPr>
              <w:t>
эфедрин или его соли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w:t>
            </w:r>
          </w:p>
          <w:p>
            <w:pPr>
              <w:spacing w:after="20"/>
              <w:ind w:left="20"/>
              <w:jc w:val="both"/>
            </w:pPr>
            <w:r>
              <w:rPr>
                <w:rFonts w:ascii="Times New Roman"/>
                <w:b w:val="false"/>
                <w:i w:val="false"/>
                <w:color w:val="000000"/>
                <w:sz w:val="20"/>
              </w:rPr>
              <w:t xml:space="preserve">
псевдоэфедрин </w:t>
            </w:r>
          </w:p>
          <w:p>
            <w:pPr>
              <w:spacing w:after="20"/>
              <w:ind w:left="20"/>
              <w:jc w:val="both"/>
            </w:pPr>
            <w:r>
              <w:rPr>
                <w:rFonts w:ascii="Times New Roman"/>
                <w:b w:val="false"/>
                <w:i w:val="false"/>
                <w:color w:val="000000"/>
                <w:sz w:val="20"/>
              </w:rPr>
              <w:t>
или его соли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содержащие </w:t>
            </w:r>
          </w:p>
          <w:p>
            <w:pPr>
              <w:spacing w:after="20"/>
              <w:ind w:left="20"/>
              <w:jc w:val="both"/>
            </w:pPr>
            <w:r>
              <w:rPr>
                <w:rFonts w:ascii="Times New Roman"/>
                <w:b w:val="false"/>
                <w:i w:val="false"/>
                <w:color w:val="000000"/>
                <w:sz w:val="20"/>
              </w:rPr>
              <w:t xml:space="preserve">
норэфедрин или </w:t>
            </w:r>
          </w:p>
          <w:p>
            <w:pPr>
              <w:spacing w:after="20"/>
              <w:ind w:left="20"/>
              <w:jc w:val="both"/>
            </w:pPr>
            <w:r>
              <w:rPr>
                <w:rFonts w:ascii="Times New Roman"/>
                <w:b w:val="false"/>
                <w:i w:val="false"/>
                <w:color w:val="000000"/>
                <w:sz w:val="20"/>
              </w:rPr>
              <w:t>
его соли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расфасованные </w:t>
            </w:r>
          </w:p>
          <w:p>
            <w:pPr>
              <w:spacing w:after="20"/>
              <w:ind w:left="20"/>
              <w:jc w:val="both"/>
            </w:pPr>
            <w:r>
              <w:rPr>
                <w:rFonts w:ascii="Times New Roman"/>
                <w:b w:val="false"/>
                <w:i w:val="false"/>
                <w:color w:val="000000"/>
                <w:sz w:val="20"/>
              </w:rPr>
              <w:t xml:space="preserve">
в формы или </w:t>
            </w:r>
          </w:p>
          <w:p>
            <w:pPr>
              <w:spacing w:after="20"/>
              <w:ind w:left="20"/>
              <w:jc w:val="both"/>
            </w:pPr>
            <w:r>
              <w:rPr>
                <w:rFonts w:ascii="Times New Roman"/>
                <w:b w:val="false"/>
                <w:i w:val="false"/>
                <w:color w:val="000000"/>
                <w:sz w:val="20"/>
              </w:rPr>
              <w:t xml:space="preserve">
упаковки для </w:t>
            </w:r>
          </w:p>
          <w:p>
            <w:pPr>
              <w:spacing w:after="20"/>
              <w:ind w:left="20"/>
              <w:jc w:val="both"/>
            </w:pPr>
            <w:r>
              <w:rPr>
                <w:rFonts w:ascii="Times New Roman"/>
                <w:b w:val="false"/>
                <w:i w:val="false"/>
                <w:color w:val="000000"/>
                <w:sz w:val="20"/>
              </w:rPr>
              <w:t xml:space="preserve">
розничной </w:t>
            </w:r>
          </w:p>
          <w:p>
            <w:pPr>
              <w:spacing w:after="20"/>
              <w:ind w:left="20"/>
              <w:jc w:val="both"/>
            </w:pPr>
            <w:r>
              <w:rPr>
                <w:rFonts w:ascii="Times New Roman"/>
                <w:b w:val="false"/>
                <w:i w:val="false"/>
                <w:color w:val="000000"/>
                <w:sz w:val="20"/>
              </w:rPr>
              <w:t xml:space="preserve">
продажи и </w:t>
            </w:r>
          </w:p>
          <w:p>
            <w:pPr>
              <w:spacing w:after="20"/>
              <w:ind w:left="20"/>
              <w:jc w:val="both"/>
            </w:pPr>
            <w:r>
              <w:rPr>
                <w:rFonts w:ascii="Times New Roman"/>
                <w:b w:val="false"/>
                <w:i w:val="false"/>
                <w:color w:val="000000"/>
                <w:sz w:val="20"/>
              </w:rPr>
              <w:t xml:space="preserve">
содержащие в </w:t>
            </w:r>
          </w:p>
          <w:p>
            <w:pPr>
              <w:spacing w:after="20"/>
              <w:ind w:left="20"/>
              <w:jc w:val="both"/>
            </w:pPr>
            <w:r>
              <w:rPr>
                <w:rFonts w:ascii="Times New Roman"/>
                <w:b w:val="false"/>
                <w:i w:val="false"/>
                <w:color w:val="000000"/>
                <w:sz w:val="20"/>
              </w:rPr>
              <w:t xml:space="preserve">
качестве </w:t>
            </w:r>
          </w:p>
          <w:p>
            <w:pPr>
              <w:spacing w:after="20"/>
              <w:ind w:left="20"/>
              <w:jc w:val="both"/>
            </w:pPr>
            <w:r>
              <w:rPr>
                <w:rFonts w:ascii="Times New Roman"/>
                <w:b w:val="false"/>
                <w:i w:val="false"/>
                <w:color w:val="000000"/>
                <w:sz w:val="20"/>
              </w:rPr>
              <w:t xml:space="preserve">
основного </w:t>
            </w:r>
          </w:p>
          <w:p>
            <w:pPr>
              <w:spacing w:after="20"/>
              <w:ind w:left="20"/>
              <w:jc w:val="both"/>
            </w:pPr>
            <w:r>
              <w:rPr>
                <w:rFonts w:ascii="Times New Roman"/>
                <w:b w:val="false"/>
                <w:i w:val="false"/>
                <w:color w:val="000000"/>
                <w:sz w:val="20"/>
              </w:rPr>
              <w:t xml:space="preserve">
действующего </w:t>
            </w:r>
          </w:p>
          <w:p>
            <w:pPr>
              <w:spacing w:after="20"/>
              <w:ind w:left="20"/>
              <w:jc w:val="both"/>
            </w:pPr>
            <w:r>
              <w:rPr>
                <w:rFonts w:ascii="Times New Roman"/>
                <w:b w:val="false"/>
                <w:i w:val="false"/>
                <w:color w:val="000000"/>
                <w:sz w:val="20"/>
              </w:rPr>
              <w:t xml:space="preserve">
вещества </w:t>
            </w:r>
          </w:p>
          <w:p>
            <w:pPr>
              <w:spacing w:after="20"/>
              <w:ind w:left="20"/>
              <w:jc w:val="both"/>
            </w:pPr>
            <w:r>
              <w:rPr>
                <w:rFonts w:ascii="Times New Roman"/>
                <w:b w:val="false"/>
                <w:i w:val="false"/>
                <w:color w:val="000000"/>
                <w:sz w:val="20"/>
              </w:rPr>
              <w:t xml:space="preserve">
только: </w:t>
            </w:r>
          </w:p>
          <w:p>
            <w:pPr>
              <w:spacing w:after="20"/>
              <w:ind w:left="20"/>
              <w:jc w:val="both"/>
            </w:pPr>
            <w:r>
              <w:rPr>
                <w:rFonts w:ascii="Times New Roman"/>
                <w:b w:val="false"/>
                <w:i w:val="false"/>
                <w:color w:val="000000"/>
                <w:sz w:val="20"/>
              </w:rPr>
              <w:t xml:space="preserve">
кофеин-бензоат </w:t>
            </w:r>
          </w:p>
          <w:p>
            <w:pPr>
              <w:spacing w:after="20"/>
              <w:ind w:left="20"/>
              <w:jc w:val="both"/>
            </w:pPr>
            <w:r>
              <w:rPr>
                <w:rFonts w:ascii="Times New Roman"/>
                <w:b w:val="false"/>
                <w:i w:val="false"/>
                <w:color w:val="000000"/>
                <w:sz w:val="20"/>
              </w:rPr>
              <w:t xml:space="preserve">
натрия или </w:t>
            </w:r>
          </w:p>
          <w:p>
            <w:pPr>
              <w:spacing w:after="20"/>
              <w:ind w:left="20"/>
              <w:jc w:val="both"/>
            </w:pPr>
            <w:r>
              <w:rPr>
                <w:rFonts w:ascii="Times New Roman"/>
                <w:b w:val="false"/>
                <w:i w:val="false"/>
                <w:color w:val="000000"/>
                <w:sz w:val="20"/>
              </w:rPr>
              <w:t xml:space="preserve">
ксантинола </w:t>
            </w:r>
          </w:p>
          <w:p>
            <w:pPr>
              <w:spacing w:after="20"/>
              <w:ind w:left="20"/>
              <w:jc w:val="both"/>
            </w:pPr>
            <w:r>
              <w:rPr>
                <w:rFonts w:ascii="Times New Roman"/>
                <w:b w:val="false"/>
                <w:i w:val="false"/>
                <w:color w:val="000000"/>
                <w:sz w:val="20"/>
              </w:rPr>
              <w:t xml:space="preserve">
никотинат, или </w:t>
            </w:r>
          </w:p>
          <w:p>
            <w:pPr>
              <w:spacing w:after="20"/>
              <w:ind w:left="20"/>
              <w:jc w:val="both"/>
            </w:pPr>
            <w:r>
              <w:rPr>
                <w:rFonts w:ascii="Times New Roman"/>
                <w:b w:val="false"/>
                <w:i w:val="false"/>
                <w:color w:val="000000"/>
                <w:sz w:val="20"/>
              </w:rPr>
              <w:t xml:space="preserve">
папаверин, или </w:t>
            </w:r>
          </w:p>
          <w:p>
            <w:pPr>
              <w:spacing w:after="20"/>
              <w:ind w:left="20"/>
              <w:jc w:val="both"/>
            </w:pPr>
            <w:r>
              <w:rPr>
                <w:rFonts w:ascii="Times New Roman"/>
                <w:b w:val="false"/>
                <w:i w:val="false"/>
                <w:color w:val="000000"/>
                <w:sz w:val="20"/>
              </w:rPr>
              <w:t xml:space="preserve">
пилокарпин, </w:t>
            </w:r>
          </w:p>
          <w:p>
            <w:pPr>
              <w:spacing w:after="20"/>
              <w:ind w:left="20"/>
              <w:jc w:val="both"/>
            </w:pPr>
            <w:r>
              <w:rPr>
                <w:rFonts w:ascii="Times New Roman"/>
                <w:b w:val="false"/>
                <w:i w:val="false"/>
                <w:color w:val="000000"/>
                <w:sz w:val="20"/>
              </w:rPr>
              <w:t xml:space="preserve">
или теобромин, </w:t>
            </w:r>
          </w:p>
          <w:p>
            <w:pPr>
              <w:spacing w:after="20"/>
              <w:ind w:left="20"/>
              <w:jc w:val="both"/>
            </w:pPr>
            <w:r>
              <w:rPr>
                <w:rFonts w:ascii="Times New Roman"/>
                <w:b w:val="false"/>
                <w:i w:val="false"/>
                <w:color w:val="000000"/>
                <w:sz w:val="20"/>
              </w:rPr>
              <w:t>
или теофиллин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3004 40 000 8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кислоту аскорбиновую (витамин С) или кислоту никотиновую, или кокарбоксилазу, или никотинамид, или пиридоксин, или тиамин и его соли (витамин В1), или цианокобаламин (витамин В12)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альфа-токоферола ацетат (витамин 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в качестве основного действующего вещества только: кокарбоксилазу или кислоту аскорбиновую (витамин С), или цианокобаламин (витамин В12)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3004 50 000 8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содержащие йод или соединения йода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содержащие в качестве основного действующего вещества только: кислоту ацетилсалициловую или парацетамол, или рибоксин (инозин), или поливинилпирролидон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3004 90 000 9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материал перевязочный адгезивный и прочие изделия, имеющие липкий слой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вата и изделия из ваты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3005 90 310 0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марля и изделия из марли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3005 90 500 0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3005 90 990 0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препараты контрастные для рентгеногpафических обследований; реагенты диагностические, предназначенные для введения больным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3006 40 000 0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цементы зубные и материалы для пломбирования зубов прочие; цементы, реконструирующие кость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3101 00 000 0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Удобрения животного или растительного происхождения, смешанные или несмешанные, химически обработанные или необработанные; удобрения, полученные смешиванием или химической обработкой продуктов растительного или животного происхождения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мочевина, содержащая более 45 мас.% азота в пересчете на сухой безводный продукт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сульфат аммония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3102 29 000 0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водном растворе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3102 30 900 0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азота не более 28 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3102 40 900 0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азота более 28 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более 35 мас.% пентаоксида дифосфора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3103 10 900 0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3104 20 500 0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калия в пересчете на К2О более 40 мас.%, но не более 62 мас.% в сухом безводном продукте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3104 20 900 0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содержанием калия в пересчете на К2О более 62 мас.% в сухом безводном продукте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сульфат калия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товары данной группы в таблетках или аналогичных формах или в упаковках, брутто-масса которых не превышает 10 кг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три питательных элемента: азот, фосфор и калий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водородфосфат диаммония (фосфат диаммония)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3105 40 000 0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диводородфосфат аммония (фосфат моноаммония) и его смеси с водородфосфатом диаммония (фосфатом диаммония)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нитраты и фосфаты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3105 59 000 0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3105 60 000 0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удобрения минеральные или химические, содержащие два питательных элемента: фосфор и калий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3209 90 000 0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3210 00 100 0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масляные краски и лаки (включая эмали и политуры)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3212 10 000 0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фольга для тиснения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r>
              <w:rPr>
                <w:rFonts w:ascii="Times New Roman"/>
                <w:b w:val="false"/>
                <w:i w:val="false"/>
                <w:color w:val="000000"/>
                <w:vertAlign w:val="superscript"/>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r>
              <w:rPr>
                <w:rFonts w:ascii="Times New Roman"/>
                <w:b w:val="false"/>
                <w:i w:val="false"/>
                <w:color w:val="000000"/>
                <w:vertAlign w:val="superscript"/>
              </w:rPr>
              <w:t>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шампуни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3306 10 000 0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средства для чистки зубов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мыло туалетное (включая мыло, содержащее лекарственные средства)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3401 11 000 9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3401 19 000 0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3401 20 900 0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3401 30 000 0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поверхностно-активные органические вещества и средства для мытья кожи в виде жидкости или крема, расфасованные для розничной продажи, содержащие или не содержащие мыло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водный раствор с содержанием алкил[оксиди(бензолсульфоната)] динатрия 30 мас.% или более, но не более 50 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3402 11 900 0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катионные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неионогенные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3402 19 000 0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3402 20 200 0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поверхностно-активные средства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3402 20 900 0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и чистящие средства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водный раствор с содержанием алкилэтоксисульфатов 30 мас.% или более, но не более 60 мас.% и алкиламиноксидов 5 мас.% или более, но не более 15 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для кожевенно-обувной промышленности </w:t>
            </w:r>
            <w:r>
              <w:rPr>
                <w:rFonts w:ascii="Times New Roman"/>
                <w:b w:val="false"/>
                <w:i w:val="false"/>
                <w:color w:val="000000"/>
                <w:vertAlign w:val="superscript"/>
              </w:rPr>
              <w:t>5)</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3402 90 100 8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3402 90 900 0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моющие и чистящие средства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3503 00 100 1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желатин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адгезивы на основе полимеров товарных позиций 3901 – 3913 или каучука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3506 99 000 0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3806 10 000 0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канифоль и смоляные кислоты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3808 91 900 0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препараты на основе соединений меди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3808 92 900 0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3808 93 900 0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регуляторы роста растений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3808 94 900 0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содержащие нефть или нефтепродукты, полученные из битуминозных пород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3814 00 900 0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3815 19 900 0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3816 00 000 0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Цементы огнеупорные, растворы строительные, бетоны и аналогичные составы, кроме товаров товарной позиции 3801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3824 40 000 0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добавки готовые для цементов, строительных растворов или бетонов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3901 10 900 0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 для нанесения заводского трехслойного антикоррозионного покрытия на трубы большого диаметра5)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3901 20 900 9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полипропилен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пропилена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3902 90 900 0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стиролакрилонитрильные (SAN)</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сополимеры акрилонитрилбутадиенстирольные (АBS)</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только стирола и аллилового спирта, с ацетильным числом 175 или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3903 90 200 0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полистирол бромированный, содержащий 58 мас.% или более, но не более 71 мас.% брома, в одной из форм, упомянутых в примечании 6б к данной группе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3903 90 900 0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3904 10 009 9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3904 22 000 1</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
Исключена решением Совета Евразийской экономической комиссии от 05.12.2018 </w:t>
            </w:r>
            <w:r>
              <w:rPr>
                <w:rFonts w:ascii="Times New Roman"/>
                <w:b w:val="false"/>
                <w:i w:val="false"/>
                <w:color w:val="ff0000"/>
                <w:sz w:val="20"/>
              </w:rPr>
              <w:t>№ 97</w:t>
            </w:r>
            <w:r>
              <w:rPr>
                <w:rFonts w:ascii="Times New Roman"/>
                <w:b w:val="false"/>
                <w:i w:val="false"/>
                <w:color w:val="ff0000"/>
                <w:sz w:val="20"/>
              </w:rPr>
              <w:t xml:space="preserve"> (вступает в силу по истечении 10 календарных дней с даты его официального опубликования).</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3904 22 000 9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прочий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3905 19 000 0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виде водных дисперсий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3905 29 000 0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спирт поливиниловый, содержащий или не содержащий негидролизованные ацетатные группы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3905 99 901 0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поливинилпирроли</w:t>
            </w:r>
          </w:p>
          <w:p>
            <w:pPr>
              <w:spacing w:after="20"/>
              <w:ind w:left="20"/>
              <w:jc w:val="both"/>
            </w:pPr>
            <w:r>
              <w:rPr>
                <w:rFonts w:ascii="Times New Roman"/>
                <w:b w:val="false"/>
                <w:i w:val="false"/>
                <w:color w:val="000000"/>
                <w:sz w:val="20"/>
              </w:rPr>
              <w:t>
дон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3905 99 909 0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3906 90 300 0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сополимер акриловой кислоты </w:t>
            </w:r>
          </w:p>
          <w:p>
            <w:pPr>
              <w:spacing w:after="20"/>
              <w:ind w:left="20"/>
              <w:jc w:val="both"/>
            </w:pPr>
            <w:r>
              <w:rPr>
                <w:rFonts w:ascii="Times New Roman"/>
                <w:b w:val="false"/>
                <w:i w:val="false"/>
                <w:color w:val="000000"/>
                <w:sz w:val="20"/>
              </w:rPr>
              <w:t xml:space="preserve">
2-этилгексилакрилата, содержащий 10 мас.% или более, но не более 11 мас.% </w:t>
            </w:r>
          </w:p>
          <w:p>
            <w:pPr>
              <w:spacing w:after="20"/>
              <w:ind w:left="20"/>
              <w:jc w:val="both"/>
            </w:pPr>
            <w:r>
              <w:rPr>
                <w:rFonts w:ascii="Times New Roman"/>
                <w:b w:val="false"/>
                <w:i w:val="false"/>
                <w:color w:val="000000"/>
                <w:sz w:val="20"/>
              </w:rPr>
              <w:t>
2-этилгексилакрилата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3906 90 400 0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сополимер акрилонитрила и метилакрилата, модифицированный полибутадиенакрилонитрилом (NBR)</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3906 90 600 0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тройной сополимер метилакрилата, этилена и мономера, содержащего неконцевую карбоксильную группу как группу-заместитель, содержащий 50 мас.% или более метилакрилата, смешанный или не смешанный с кремнеземом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оптического волокна</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суперабсорбенты</w:t>
            </w:r>
          </w:p>
          <w:p>
            <w:pPr>
              <w:spacing w:after="20"/>
              <w:ind w:left="20"/>
              <w:jc w:val="both"/>
            </w:pPr>
            <w:r>
              <w:rPr>
                <w:rFonts w:ascii="Times New Roman"/>
                <w:b w:val="false"/>
                <w:i w:val="false"/>
                <w:color w:val="000000"/>
                <w:sz w:val="20"/>
              </w:rPr>
              <w:t>
для производства</w:t>
            </w:r>
          </w:p>
          <w:p>
            <w:pPr>
              <w:spacing w:after="20"/>
              <w:ind w:left="20"/>
              <w:jc w:val="both"/>
            </w:pPr>
            <w:r>
              <w:rPr>
                <w:rFonts w:ascii="Times New Roman"/>
                <w:b w:val="false"/>
                <w:i w:val="false"/>
                <w:color w:val="000000"/>
                <w:sz w:val="20"/>
              </w:rPr>
              <w:t>
подгузников</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обоев</w:t>
            </w:r>
            <w:r>
              <w:rPr>
                <w:rFonts w:ascii="Times New Roman"/>
                <w:b w:val="false"/>
                <w:i w:val="false"/>
                <w:color w:val="000000"/>
                <w:vertAlign w:val="superscript"/>
              </w:rPr>
              <w:t>5)</w:t>
            </w:r>
            <w:r>
              <w:rPr>
                <w:rFonts w:ascii="Times New Roman"/>
                <w:b w:val="false"/>
                <w:i w:val="false"/>
                <w:color w:val="000000"/>
                <w:vertAlign w:val="superscript"/>
              </w:rPr>
              <w:t xml:space="preserve">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3906 90 900 7</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прочие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3907 50 000 0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смолы алкидные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3907 60 800 0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жидкие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3907 91 900 0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полиэтиленнафталин-2,6-дикарбоксилат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3907 99 900 0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3914 00 000 0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Смолы ионообменные, полученные на основе полимеров товарных позиций 3901 – 3913, в первичных формах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полимеров винилхлорида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3916 90 900 0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3919 10 190 0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3920 10 400 0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w:t>
            </w:r>
          </w:p>
          <w:p>
            <w:pPr>
              <w:spacing w:after="20"/>
              <w:ind w:left="20"/>
              <w:jc w:val="both"/>
            </w:pPr>
            <w:r>
              <w:rPr>
                <w:rFonts w:ascii="Times New Roman"/>
                <w:b w:val="false"/>
                <w:i w:val="false"/>
                <w:color w:val="000000"/>
                <w:sz w:val="20"/>
              </w:rPr>
              <w:t>
пленка для производства конденсаторов электрических</w:t>
            </w:r>
            <w:r>
              <w:rPr>
                <w:rFonts w:ascii="Times New Roman"/>
                <w:b w:val="false"/>
                <w:i w:val="false"/>
                <w:color w:val="000000"/>
                <w:vertAlign w:val="superscript"/>
              </w:rPr>
              <w:t>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3920 20 210 9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жесткие непластифицированные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3920 49 100 9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гибкие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3920 99 900 0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3921 90 900 0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посадочным диаметром не более 16 дюймов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4011 10 000 9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4011 20 100 1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шины с цельнометаллическим кордом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4011 20 900 1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шины с цельнометаллическим кордом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4011 20 900 9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4013 10 000 1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легковых автомобилей (включая грузопассажирские автомобили-фургоны и спортивные автомобили)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4013 90 000 0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4107 92 100 0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кожа из шкур крупного рогатого скота (включая буйволов)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4107 99 100 0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кожа из шкур крупного рогатого скота (включая буйволов)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4112 00 000 0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Кожа, дополнительно обработанная после дубления или в виде кожевенного краста, включая выделанную под пергамент, из шкур овец или шкурок ягнят, без шерстного покрова, двоеная или недвоеная, кроме кожи товарной позиции 4114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4113 20 000 0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4407 91 900 0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4407 99 980 1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лесоматериалы, распиленные вдоль, из березы или осины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необработанные или без дальнейшей обработки, кроме шлифования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4410 11 900 0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4411 12 900 0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4411 13 900 0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4411 14 900 0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4411 92 900 0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4411 93 900 0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4411 94 900 0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4418 20 800 0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древесины прочих пород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4418 90 800 0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целлюлозная вата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4803 00 310 9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4804 29 900 0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4804 39 800 0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4806 10 000 0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пергамент растительный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рулонах шириной не более 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 шириной более 5 см, но не более 15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4813 90 900 0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300 г/мІ, но не более 450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5111 19 900 0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450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300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5111 30 300 0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300 г/мІ, но не более 450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5111 90 910 0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300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200 г/мІ, но не более 375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5112 19 900 0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более 375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 смешанные в основном или исключительно с химическими нитями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не более 200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5112 30 300 0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поверхностной плотностью более 200 г/мІ, но не более 375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5112 90 910 0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 поверхностной плотностью не более 200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714,29 дтекс или более (не выше 14 метрического номера)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5205 13 000 0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232,56 дтекс, но не менее 192,31 дтекс (выше 43 метрического номера, но не выше 52 метрического номера)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5205 31 000 0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5205 42 000 0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5206 12 000 0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714,29 дтекс, но не менее 232,56 дтекс (выше 14 метрического номера, но не выше 43 метрического номера)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5206 25 000 0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менее 125 дтекс (выше 80 метрического номера)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5206 31 000 0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714,29 дтекс или более (не выше 14 метрического номера для однониточной пряжи)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5206 42 000 0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линейной плотности для однониточной пряжи менее 714,29 дтекс, но не менее 232,56 дтекс (выше 14 метрического номера, но не выше 43 метрического номера для однониточной пряжи)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ткани для изготовления бинтов, перевязочных материалов и медицинской марли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5208 12 160 0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5208 12 190 0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5208 12 960 0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5208 12 990 0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5208 21 900 0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5208 22 160 0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5208 22 190 0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5208 22 960 0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5208 22 990 0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5208 29 000 0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5208 32 160 0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5208 32 190 0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5208 32 960 0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более 165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5208 32 990 0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более 165 см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5208 39 000 0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5208 49 000 0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не более 100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5208 52 000 0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полотняного переплетения, с поверхностной плотностью более 100 г/мІ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5209 19 000 0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3- или 4-ниточного саржевого переплетения, включая обратную саржу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5209 39 000 0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5209 59 000 0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5211 19 000 0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5401 10 120 0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нити полиэфирные, обвитые хлопковыми волокнами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5401 10 140 0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5401 10 180 0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5401 10 900 0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расфасованные для розничной продажи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5407 69 900 0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5407 74 000 0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нитей различных цветов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5407 84 000 0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5502 00 400 0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ацетатный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однониточная пряжа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смешанная в основном или исключительно с хлопковыми волокнами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5509 59 000 0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5509 69 000 0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5514 22 000 0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полиэфирных волокон, 3- или 4-ниточного саржевого переплетения, включая обратную саржу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5516 14 000 0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жаккардовые ткани шириной 140 см или более (тик для матрацев)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5516 23 900 0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5516 33 000 0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5516 43 000 0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5516 94 000 0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5603 94 900 0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неразрезным уточным ворсом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5801 22 000 0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неразрезным уточным ворсом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вельвет-корд с разрезным ворсом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с уточным ворсом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5801 36 000 0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ткани из синели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5804 21 900 0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5807 10 900 0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5903 90 990 0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хлопчатобумажной пряжи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6002 90 000 0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хлопчатобумажной пряжи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6003 30 900 0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6004 90 000 0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6005 22 000 0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неотбеленные или отбеленные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окрашенные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6006 23 000 0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пряжи различных цветов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6006 24 000 0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напечатанные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6006 90 000 0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6302 39 900 0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 прочих текстильных материалов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6302 60 000 0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белье туалетное и кухонное из махровых полотенечных тканей или аналогичных тканых махровых материалов, из хлопчатобумажной пряжи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6902 20 990 0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грубой керамики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6912 00 500 0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фаянс или тонкая керамика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1 л или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7010 90 450 0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0,15 л или более, но не более 0,33 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7010 90 610 1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0,25 л или более, но не более 0,33 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7010 90 910 9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для производства гражданских воздушных судов5)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7019 39 000 8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7102 39 000 0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сапфиры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изумруды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александриты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7103 10 000 8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рубины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сапфиры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7103 91 000 3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изумруды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александриты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7103 99 000 8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нефрит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алмазы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рубины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сапфиры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изумруды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александриты</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7104 90 000 8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7106 92 000 0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полуобработанном виде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7108 12 000 1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слитках с содержанием не менее 995 частей золота на 1000 частей сплава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7108 13 800 0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7202 11 200 0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в гранулах размером не более 5 мм и с содержанием марганца более 65 мас.%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7202 11 800 0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более 55 мас.% кремния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более 4 мас.%, но не более 6 мас.% углерода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7202 41 900 0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содержащий более 6 мас.% углерода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7206 90 000 0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7210 12 200 0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белая жесть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7210 49 000 9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белая жесть и изделия с гальваническим или другим покрытием оксидами хрома или хромом и оксидами хрома, лакированные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7210 70 800 0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7226 19 800 0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7304 39 930 0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более 168,3 мм, но не более 406,4 мм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7304 49 930 9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7305 31 000 0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сварные прямошовные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7306 30 770 8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7306 90 000 9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башни и решетчатые мачты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7308 30 000 0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двери, окна и их рамы и пороги для дверей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7308 90 990 0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7309 00 590 0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не более 100 000 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7309 00 900 0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для твердых веществ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вместимостью 50 л или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вместимостью не более 1 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7310 21 110 9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7318 14 990 0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7318 15 590 0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7318 15 900 9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7318 16 990 0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более 12 мм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7322 19 000 0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7406 10 000 0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неслоистой структуры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прутки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7407 21 900 0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7407 29 000 0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в рулонах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7409 29 000 0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7601 20 990 0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7603 10 000 0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порошки неслоистой структуры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профили полые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7604 29 900 0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профили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7605 21 000 0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максимальным размером поперечного сечения более 7 мм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7606 11 930 0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не менее 3 мм, но менее 6 мм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7607 19 900 9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7607 20 100 0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толщиной (не считая основы) менее 0,021 мм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7616 99 900 8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свинец рафинированный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содержащий сурьму в качестве элемента, преобладающего по массе среди других элементов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7801 99 900 0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8113 00 200 0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необработанная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8113 00 900 0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крончатые колпачки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закупорочные крышки из свинца; закупорочные крышки из алюминия диаметром более 21 мм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8402 19 900 9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8402 90 000 9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 чугунного литья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8403 10 900 0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более 40 МВт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8406 82 000 0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номинальной выходной мощностью не более 40 МВт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8410 12 000 0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мощностью более 1000 кВт, но не более 10 000 кВт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абсорбционные тепловые насосы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8418 61 001 9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8428 10 800 0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8428 40 000 0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эскалаторы и движущиеся пешеходные дорожки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8429 11 001 0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более 250 л.с.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8429 11 002 0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мощностью 400 л.с. и более, предназначенные для работы при температуре окружающего воздуха –50 оС и ниже2)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8429 11 009 0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8429 20 001 0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грейдеры мощностью 350 л.с. 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8429 20 009 9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8429 51 990 0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гидравлические, с момента выпуска которых прошел один год или более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8429 52 100 9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8429 52 900 0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8429 59 000 0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снегоочистители плужные и роторные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машины и механизмы для разработки грунта, предназначенные для установки на </w:t>
            </w:r>
          </w:p>
          <w:p>
            <w:pPr>
              <w:spacing w:after="20"/>
              <w:ind w:left="20"/>
              <w:jc w:val="both"/>
            </w:pPr>
            <w:r>
              <w:rPr>
                <w:rFonts w:ascii="Times New Roman"/>
                <w:b w:val="false"/>
                <w:i w:val="false"/>
                <w:color w:val="000000"/>
                <w:sz w:val="20"/>
              </w:rPr>
              <w:t>
4-гусеничных машинах с двумя ведущими тележками для работы в заболоченных или снежных районах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скреперы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полноповоротные платформы гидравлических экскаваторов, с момента выпуска которых прошел один год или более, предназначенные для установки на подвижные шасси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8430 69 000 8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8432 21 000 0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бороны дисковые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8433 51 000 9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стоимостью на условиях франко-границы страны ввоза, не превышающей 2,2 евро за 1 кг брутто-массы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8482 10 900 8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предохранители плавкие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8535 29 000 0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на напряжение менее 72,5 кВ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выключатели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один из монтажных фланцев содержит крепежные отверстия, центры которых расположены на окружности диаметром не менее 330 мм, но не более 680 мм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разъединители-заземлители на напряжение не менее 110 кВ, но не более 550 кВ в корпусе из алюминиевого сплава, содержащем не менее двух монтажных фланцев с крепежными отверстиями, предназначенных для подсоединения внешней аппаратуры, где, по крайней мере, два из монтажных фланцев содержат крепежные отверстия, центры которых расположены на окружности диаметром не менее 330 мм, но не более 680 мм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элегазовые заземлители на напряжение не менее 110 кВ, но не более 550 кВ в корпусе из алюминиевого сплава, содержащем, по крайней мере, два монтажных фланца, предназначенных для подсоединения внешней аппаратуры с крепежными отверстиями, центры которых расположены на окружности диаметром не менее 330 мм, но не более 680 мм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8535 30 900 9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8535 40 000 0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молниеотводы, ограничители напряжения и гасители скачков напряжения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проходные изоляторы с одним или несколькими электродами на напряжение не менее 110 кВ, но не более 550 кВ в корпусе из алюминиевого сплава, содержащем монтажное фланцевое кольцо для подсоединения внешней аппаратуры с крепежными отверстиями, центры которых расположены на окружности диаметром не менее 330 мм, но не более 680 мм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8535 90 000 9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8539 22 900 0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8544 49 930 9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8544 60 900 9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стеклянные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8546 90 900 0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8702 10 119 9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8702 10 199 7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8702 10 919 9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8702 10 999 8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8702 90 119 0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8702 90 192 8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8702 90 199 8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8702 90 319 0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8702 90 392 8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8702 90 399 8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8703 21 109 9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8703 21 909 8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8703 22 109 9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8703 22 909 8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8703 23 191 0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рабочим объемом цилиндров двигателя более 1500 смі, но не более 1800 смі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рабочим объемом цилиндров двигателя более 1800 смі, но не более 2300 смі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8703 23 192 2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с рабочим объемом цилиндров двигателя более 2300 см³, но не более 2800 см³</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автомобили повышенной проходимости, поименованные в дополнительном примечании Евразийского экономического союза 6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8703 23 198 8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8703 23 901 3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8703 23 901 4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8703 23 901 8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автомобили,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8703 23 902 9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4200 см3, поименованные в дополнительном примечании Таможенного союза 6 к данной группе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8703 24 109 2</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повышенной проходимости с рабочим объемом цилиндров двигателя более 3000 см³, но менее 3500 см³, поименованные в дополнительном примечании Евразийского экономического союза 6 к данной группе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8703 24 109 8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8703 24 909 8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8703 31 109 0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8703 31 909 8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8703 32 199 0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8703 32 909 8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8703 33 199 0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автомобили,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8703 33 909 8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8703 40 599 9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8703 40 709 9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8703 60 599 9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8703 60 709 3</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8703 60 709 4</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8703 60 709 5</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8703 60 709 6</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8703 60 709 8</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у которых мощность двигателя внутреннего сгорания больше максимальной 30-минутной мощности электрического двигателя</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8703 60 709 9</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 – автомобили, содержащие в качестве ходовых исключительно электродвигатели (один или несколько)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8703 90 109 9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8703 90 909 0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с шарнирно-сочлененной рамой и полной массой более 45 т, но не более 50 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8704 10 101 9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с количеством осей не более двух</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8704 10 102 9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8704 10 108 0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8704 10 900 0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8704 21 390 8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8704 21 990 8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8704 22 910 8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8704 22 990 7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8704 31 100 0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специально предназначенные для перевозки высокорадиоактивных материалов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8704 31 390 8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новые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8704 31 990 8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8704 32 910 9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с момента выпуска которых прошло более 5 лет, но не более 7 лет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8704 32 990 7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с полной массой транспортного средства не более 5 т, содержащие в качестве ходовых исключительно электродвигатели (один или несколько)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8704 90 000 9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8705 10 009 5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новые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8705 40 000 5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бывшие в эксплуатации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8705 90 300 5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8705 90 900 1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новые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8705 90 900 5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бывшие в эксплуатации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9018 90 500 1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системы для взятия и переливания крови, кровезаменителей и инфузионных растворов</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9022 14 000 0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для медицинского, хирургического или ветеринарного использования, прочая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9028 20 000 0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счетчики жидкости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9108 11 000 0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только с механической индикацией или устройством, позволяющим устанавливать механический индикатор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9108 19 000 0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9108 20 000 0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 автоматическим подзаводом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9108 90 000 0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9110 11 900 0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прочие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9110 19 000 0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механизмы часовые, предварительно грубо собранные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9111 10 000 0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корпуса из драгоценного металла или металла, плакированного драгоценным металлом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9113 90 000 1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из</w:t>
            </w:r>
          </w:p>
          <w:p>
            <w:pPr>
              <w:spacing w:after="20"/>
              <w:ind w:left="20"/>
              <w:jc w:val="both"/>
            </w:pPr>
            <w:r>
              <w:rPr>
                <w:rFonts w:ascii="Times New Roman"/>
                <w:b w:val="false"/>
                <w:i w:val="false"/>
                <w:color w:val="000000"/>
                <w:sz w:val="20"/>
              </w:rPr>
              <w:t>
натуральной</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композиционной</w:t>
            </w:r>
          </w:p>
          <w:p>
            <w:pPr>
              <w:spacing w:after="20"/>
              <w:ind w:left="20"/>
              <w:jc w:val="both"/>
            </w:pPr>
            <w:r>
              <w:rPr>
                <w:rFonts w:ascii="Times New Roman"/>
                <w:b w:val="false"/>
                <w:i w:val="false"/>
                <w:color w:val="000000"/>
                <w:sz w:val="20"/>
              </w:rPr>
              <w:t>
кожи</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9114 10 000 0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пружины, включая волосковые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9114 30 000 0</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циферблаты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r>
              <w:rPr>
                <w:rFonts w:ascii="Times New Roman"/>
                <w:b w:val="false"/>
                <w:i w:val="false"/>
                <w:color w:val="000000"/>
                <w:vertAlign w:val="superscript"/>
              </w:rPr>
              <w:t>4</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9114 90 000 1</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 камни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r>
              <w:rPr>
                <w:rFonts w:ascii="Times New Roman"/>
                <w:b w:val="false"/>
                <w:i w:val="false"/>
                <w:color w:val="000000"/>
                <w:vertAlign w:val="superscript"/>
              </w:rPr>
              <w:t>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tc>
      </w:tr>
      <w:tr>
        <w:trPr>
          <w:trHeight w:val="30" w:hRule="atLeast"/>
        </w:trPr>
        <w:tc>
          <w:tcPr>
            <w:tcW w:w="1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9406 00 310 0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 теплицы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ЕТТ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Ставки ввозных таможенных пошлин применяются с 1 января, в 2015 году – с даты вступления в силу Договора от 10 октября 2014 года о присоединении Республики Армения к Договору о Евразийском экономическом союзе от 29 мая 2014 года.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С 1 сентября 2017 г. по 31 августа 2022 г. включительно применяется ставка ввозной таможенной пошлины Единого таможенного тарифа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 1 января 2019 г. по 31 декабря 2019 г. включительно применяется ставка ввозной таможенной пошлины Единого таможенного тарифа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С даты вступления в силу Решения Коллегии Евразийской экономической комиссии от 24 апреля 2018 г. № 60 по 31 мая 2019 г. включительно применяется ставка ввозной таможенной пошлины Единого таможенного тарифа Евразийского экономического союза.</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С даты вступления в силу Решения Совета Евразийской экономической комиссии от 22 октября 2018 г. № 69 применяется ставка ввозной таможенной пошлины Единого таможенного тарифа Евразийского экономического союза.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