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a867b" w14:textId="b8a86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составе рабочей группы по выработке предложений в отношении дальнейшего применения принципа исчерпания исключительного права на объекты интеллектуальной собственности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18 сентября 2014 года № 108.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Решение вступило в силу 25.12.2014 - сайт Евразийского экономического союза.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Совет Евразийской экономической комиссии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состав рабочей группы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выработке предложений в отношении дальнейшего применения принципа исчерпания исключительного права на объекты интеллектуальной собственности, созданной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23 июня 2014 г. № 45.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Коллегии Евразийской экономической комиссии при необходимости вносить изменения в состав, утвержденный настоящим Решением.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10 календарных дней с даты его официального опубликования.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Члены Совета Евразийской экономической комиссии: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Румас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Сагинтаев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Шувалов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18 сентября 2014 г. № 108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редакции распоряжения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Коллегии Евразийской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августа 2017 г. № 108)</w:t>
            </w:r>
          </w:p>
        </w:tc>
      </w:tr>
    </w:tbl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СОСТАВ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рабочей группы по выработке предложений в отношении дальнейшего применения принципа исчерпания исключительного права на объекты интеллектуальной собственности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Состав в редакции распоряжения Коллегии Евразийской экономической комиссии от 29.08.2017 </w:t>
      </w:r>
      <w:r>
        <w:rPr>
          <w:rFonts w:ascii="Times New Roman"/>
          <w:b w:val="false"/>
          <w:i w:val="false"/>
          <w:color w:val="ff0000"/>
          <w:sz w:val="28"/>
        </w:rPr>
        <w:t>№ 108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союза).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Евразийской экономической комиссии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26"/>
        <w:gridCol w:w="626"/>
        <w:gridCol w:w="11048"/>
      </w:tblGrid>
      <w:tr>
        <w:trPr>
          <w:trHeight w:val="30" w:hRule="atLeast"/>
        </w:trPr>
        <w:tc>
          <w:tcPr>
            <w:tcW w:w="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Жаксылыков Тимур Мекешевич</w:t>
            </w:r>
          </w:p>
          <w:bookmarkEnd w:id="6"/>
        </w:tc>
        <w:tc>
          <w:tcPr>
            <w:tcW w:w="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экономике и финансовой политике (руководитель рабочей группы)</w:t>
            </w:r>
          </w:p>
        </w:tc>
      </w:tr>
      <w:tr>
        <w:trPr>
          <w:trHeight w:val="30" w:hRule="atLeast"/>
        </w:trPr>
        <w:tc>
          <w:tcPr>
            <w:tcW w:w="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Бекешев Бауржан Бейсенбаевич</w:t>
            </w:r>
          </w:p>
          <w:bookmarkEnd w:id="7"/>
        </w:tc>
        <w:tc>
          <w:tcPr>
            <w:tcW w:w="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развития предпринимательской деятельности (заместитель руководителя рабочей группы)</w:t>
            </w:r>
          </w:p>
        </w:tc>
      </w:tr>
      <w:tr>
        <w:trPr>
          <w:trHeight w:val="30" w:hRule="atLeast"/>
        </w:trPr>
        <w:tc>
          <w:tcPr>
            <w:tcW w:w="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Акпанбаева Дина Кияшевна</w:t>
            </w:r>
          </w:p>
          <w:bookmarkEnd w:id="8"/>
        </w:tc>
        <w:tc>
          <w:tcPr>
            <w:tcW w:w="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промышленной политики</w:t>
            </w:r>
          </w:p>
        </w:tc>
      </w:tr>
      <w:tr>
        <w:trPr>
          <w:trHeight w:val="30" w:hRule="atLeast"/>
        </w:trPr>
        <w:tc>
          <w:tcPr>
            <w:tcW w:w="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Алиев Самат Бикитаевич</w:t>
            </w:r>
          </w:p>
          <w:bookmarkEnd w:id="9"/>
        </w:tc>
        <w:tc>
          <w:tcPr>
            <w:tcW w:w="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члена Коллегии (Министра) по экономике и финансовой политике</w:t>
            </w:r>
          </w:p>
        </w:tc>
      </w:tr>
      <w:tr>
        <w:trPr>
          <w:trHeight w:val="30" w:hRule="atLeast"/>
        </w:trPr>
        <w:tc>
          <w:tcPr>
            <w:tcW w:w="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Дзыбик Елена Константиновна</w:t>
            </w:r>
          </w:p>
          <w:bookmarkEnd w:id="10"/>
        </w:tc>
        <w:tc>
          <w:tcPr>
            <w:tcW w:w="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отдела анализа и проведения расследований в сфере торговли и услуг Департамента антимонопольного регулирования</w:t>
            </w:r>
          </w:p>
        </w:tc>
      </w:tr>
      <w:tr>
        <w:trPr>
          <w:trHeight w:val="30" w:hRule="atLeast"/>
        </w:trPr>
        <w:tc>
          <w:tcPr>
            <w:tcW w:w="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Измайлова Елена Юрьевна</w:t>
            </w:r>
          </w:p>
          <w:bookmarkEnd w:id="11"/>
        </w:tc>
        <w:tc>
          <w:tcPr>
            <w:tcW w:w="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правовой охраны интеллектуальной собственности Департамента развития предпринимательской деятельности</w:t>
            </w:r>
          </w:p>
        </w:tc>
      </w:tr>
      <w:tr>
        <w:trPr>
          <w:trHeight w:val="30" w:hRule="atLeast"/>
        </w:trPr>
        <w:tc>
          <w:tcPr>
            <w:tcW w:w="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Исаев Бакытбек Аскербекович</w:t>
            </w:r>
          </w:p>
          <w:bookmarkEnd w:id="12"/>
        </w:tc>
        <w:tc>
          <w:tcPr>
            <w:tcW w:w="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антимонопольного регулирования</w:t>
            </w:r>
          </w:p>
        </w:tc>
      </w:tr>
      <w:tr>
        <w:trPr>
          <w:trHeight w:val="30" w:hRule="atLeast"/>
        </w:trPr>
        <w:tc>
          <w:tcPr>
            <w:tcW w:w="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Калиев Адель Абажанович</w:t>
            </w:r>
          </w:p>
          <w:bookmarkEnd w:id="13"/>
        </w:tc>
        <w:tc>
          <w:tcPr>
            <w:tcW w:w="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антимонопольного регулирования</w:t>
            </w:r>
          </w:p>
        </w:tc>
      </w:tr>
      <w:tr>
        <w:trPr>
          <w:trHeight w:val="30" w:hRule="atLeast"/>
        </w:trPr>
        <w:tc>
          <w:tcPr>
            <w:tcW w:w="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Кузнецов Михаил Александрович</w:t>
            </w:r>
          </w:p>
          <w:bookmarkEnd w:id="14"/>
        </w:tc>
        <w:tc>
          <w:tcPr>
            <w:tcW w:w="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 отдела анализа и проведения расследований в сфере торговли и услуг Департамента антимонопольного регулирования</w:t>
            </w:r>
          </w:p>
        </w:tc>
      </w:tr>
      <w:tr>
        <w:trPr>
          <w:trHeight w:val="30" w:hRule="atLeast"/>
        </w:trPr>
        <w:tc>
          <w:tcPr>
            <w:tcW w:w="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Кузнецова Елена Анатольевна</w:t>
            </w:r>
          </w:p>
          <w:bookmarkEnd w:id="15"/>
        </w:tc>
        <w:tc>
          <w:tcPr>
            <w:tcW w:w="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отдела правоприменительной практики и подготовки материалов к рассмотрению дел о нарушениях правил конкуренции Департамента антимонопольного регулирования </w:t>
            </w:r>
          </w:p>
        </w:tc>
      </w:tr>
      <w:tr>
        <w:trPr>
          <w:trHeight w:val="30" w:hRule="atLeast"/>
        </w:trPr>
        <w:tc>
          <w:tcPr>
            <w:tcW w:w="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Кусаинова Айна Биржановна</w:t>
            </w:r>
          </w:p>
          <w:bookmarkEnd w:id="16"/>
        </w:tc>
        <w:tc>
          <w:tcPr>
            <w:tcW w:w="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агропромышленной политики</w:t>
            </w:r>
          </w:p>
        </w:tc>
      </w:tr>
      <w:tr>
        <w:trPr>
          <w:trHeight w:val="30" w:hRule="atLeast"/>
        </w:trPr>
        <w:tc>
          <w:tcPr>
            <w:tcW w:w="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Нистюк Александр Иванович</w:t>
            </w:r>
          </w:p>
          <w:bookmarkEnd w:id="17"/>
        </w:tc>
        <w:tc>
          <w:tcPr>
            <w:tcW w:w="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таможенных операций и таможенного контроля Департамента таможенного законодательства и правоприменительной практики</w:t>
            </w:r>
          </w:p>
        </w:tc>
      </w:tr>
      <w:tr>
        <w:trPr>
          <w:trHeight w:val="30" w:hRule="atLeast"/>
        </w:trPr>
        <w:tc>
          <w:tcPr>
            <w:tcW w:w="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Радченко Дмитрий Александрович</w:t>
            </w:r>
          </w:p>
          <w:bookmarkEnd w:id="18"/>
        </w:tc>
        <w:tc>
          <w:tcPr>
            <w:tcW w:w="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отдела государственных закупок Департамента конкурентной политики и политики в области государственных закупок</w:t>
            </w:r>
          </w:p>
        </w:tc>
      </w:tr>
      <w:tr>
        <w:trPr>
          <w:trHeight w:val="30" w:hRule="atLeast"/>
        </w:trPr>
        <w:tc>
          <w:tcPr>
            <w:tcW w:w="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Сушкевич Алексей Геннадьевич</w:t>
            </w:r>
          </w:p>
          <w:bookmarkEnd w:id="19"/>
        </w:tc>
        <w:tc>
          <w:tcPr>
            <w:tcW w:w="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антимонопольного регулирования</w:t>
            </w:r>
          </w:p>
        </w:tc>
      </w:tr>
      <w:tr>
        <w:trPr>
          <w:trHeight w:val="30" w:hRule="atLeast"/>
        </w:trPr>
        <w:tc>
          <w:tcPr>
            <w:tcW w:w="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Сысоева Анна Викторовна</w:t>
            </w:r>
          </w:p>
          <w:bookmarkEnd w:id="20"/>
        </w:tc>
        <w:tc>
          <w:tcPr>
            <w:tcW w:w="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отдела специальных вопросов торгового регулирования Департамента торговой политики</w:t>
            </w:r>
          </w:p>
        </w:tc>
      </w:tr>
      <w:tr>
        <w:trPr>
          <w:trHeight w:val="30" w:hRule="atLeast"/>
        </w:trPr>
        <w:tc>
          <w:tcPr>
            <w:tcW w:w="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Фесенко Дмитрий Александрович</w:t>
            </w:r>
          </w:p>
          <w:bookmarkEnd w:id="21"/>
        </w:tc>
        <w:tc>
          <w:tcPr>
            <w:tcW w:w="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мониторинга и анализа развития промышленных комплексов государств ‒ членов ЕЭП Департамента промышленной политики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Республики Армения</w:t>
            </w:r>
          </w:p>
          <w:bookmarkEnd w:id="22"/>
        </w:tc>
      </w:tr>
      <w:tr>
        <w:trPr>
          <w:trHeight w:val="30" w:hRule="atLeast"/>
        </w:trPr>
        <w:tc>
          <w:tcPr>
            <w:tcW w:w="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Азизян Армен Феликсович</w:t>
            </w:r>
          </w:p>
          <w:bookmarkEnd w:id="23"/>
        </w:tc>
        <w:tc>
          <w:tcPr>
            <w:tcW w:w="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Агентства интеллектуальной собственности Министерства экономического развития и инвестиций Республики Армения</w:t>
            </w:r>
          </w:p>
        </w:tc>
      </w:tr>
      <w:tr>
        <w:trPr>
          <w:trHeight w:val="30" w:hRule="atLeast"/>
        </w:trPr>
        <w:tc>
          <w:tcPr>
            <w:tcW w:w="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Калтахчян Павел Сергеевич</w:t>
            </w:r>
          </w:p>
          <w:bookmarkEnd w:id="24"/>
        </w:tc>
        <w:tc>
          <w:tcPr>
            <w:tcW w:w="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Государственной комиссии по защите экономической конкуренции Республики Армения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Республики Беларусь</w:t>
            </w:r>
          </w:p>
          <w:bookmarkEnd w:id="25"/>
        </w:tc>
      </w:tr>
      <w:tr>
        <w:trPr>
          <w:trHeight w:val="30" w:hRule="atLeast"/>
        </w:trPr>
        <w:tc>
          <w:tcPr>
            <w:tcW w:w="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Бровкин Петр Николаевич </w:t>
            </w:r>
          </w:p>
          <w:bookmarkEnd w:id="26"/>
        </w:tc>
        <w:tc>
          <w:tcPr>
            <w:tcW w:w="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директор Национального центра интеллектуальной собственности</w:t>
            </w:r>
          </w:p>
        </w:tc>
      </w:tr>
      <w:tr>
        <w:trPr>
          <w:trHeight w:val="30" w:hRule="atLeast"/>
        </w:trPr>
        <w:tc>
          <w:tcPr>
            <w:tcW w:w="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Иванова Ирина Игнатьевна</w:t>
            </w:r>
          </w:p>
          <w:bookmarkEnd w:id="27"/>
        </w:tc>
        <w:tc>
          <w:tcPr>
            <w:tcW w:w="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защиты интеллектуальной собственности и информационного обеспечения правоохранительной деятельности Минской центральной таможни</w:t>
            </w:r>
          </w:p>
        </w:tc>
      </w:tr>
      <w:tr>
        <w:trPr>
          <w:trHeight w:val="30" w:hRule="atLeast"/>
        </w:trPr>
        <w:tc>
          <w:tcPr>
            <w:tcW w:w="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Лукьянцева Наталья Владимировна</w:t>
            </w:r>
          </w:p>
          <w:bookmarkEnd w:id="28"/>
        </w:tc>
        <w:tc>
          <w:tcPr>
            <w:tcW w:w="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экономист Управления экономики инновационной деятельности Министерства экономики Республики Беларусь</w:t>
            </w:r>
          </w:p>
        </w:tc>
      </w:tr>
      <w:tr>
        <w:trPr>
          <w:trHeight w:val="30" w:hRule="atLeast"/>
        </w:trPr>
        <w:tc>
          <w:tcPr>
            <w:tcW w:w="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Слабухо Валентина Ивановна</w:t>
            </w:r>
          </w:p>
          <w:bookmarkEnd w:id="29"/>
        </w:tc>
        <w:tc>
          <w:tcPr>
            <w:tcW w:w="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юридического сектора Государственного комитета по науке и технологиям Республики Беларусь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Республики Казахстан</w:t>
            </w:r>
          </w:p>
          <w:bookmarkEnd w:id="30"/>
        </w:tc>
      </w:tr>
      <w:tr>
        <w:trPr>
          <w:trHeight w:val="30" w:hRule="atLeast"/>
        </w:trPr>
        <w:tc>
          <w:tcPr>
            <w:tcW w:w="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Абдуалиева Меруерт Кулмуратовна</w:t>
            </w:r>
          </w:p>
          <w:bookmarkEnd w:id="31"/>
        </w:tc>
        <w:tc>
          <w:tcPr>
            <w:tcW w:w="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международной экономической интеграции Министерства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Адильханов Акежан Атабекович</w:t>
            </w:r>
          </w:p>
          <w:bookmarkEnd w:id="32"/>
        </w:tc>
        <w:tc>
          <w:tcPr>
            <w:tcW w:w="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экспертизы проектов по международной экономической интеграции Министерства юстиции Республики Казахстан</w:t>
            </w:r>
          </w:p>
        </w:tc>
      </w:tr>
      <w:tr>
        <w:trPr>
          <w:trHeight w:val="30" w:hRule="atLeast"/>
        </w:trPr>
        <w:tc>
          <w:tcPr>
            <w:tcW w:w="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Азимова Эльвира Абилхасимовна</w:t>
            </w:r>
          </w:p>
          <w:bookmarkEnd w:id="33"/>
        </w:tc>
        <w:tc>
          <w:tcPr>
            <w:tcW w:w="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юстиции Республики Казахстан</w:t>
            </w:r>
          </w:p>
        </w:tc>
      </w:tr>
      <w:tr>
        <w:trPr>
          <w:trHeight w:val="30" w:hRule="atLeast"/>
        </w:trPr>
        <w:tc>
          <w:tcPr>
            <w:tcW w:w="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Бакенов Ернар Бакытжанович</w:t>
            </w:r>
          </w:p>
          <w:bookmarkEnd w:id="34"/>
        </w:tc>
        <w:tc>
          <w:tcPr>
            <w:tcW w:w="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Зекенова Айжан Жаксылыковна </w:t>
            </w:r>
          </w:p>
          <w:bookmarkEnd w:id="35"/>
        </w:tc>
        <w:tc>
          <w:tcPr>
            <w:tcW w:w="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 Департамента международной экономической интеграции Министерства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Кабираева Айнур Аскаровна</w:t>
            </w:r>
          </w:p>
          <w:bookmarkEnd w:id="36"/>
        </w:tc>
        <w:tc>
          <w:tcPr>
            <w:tcW w:w="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мониторинга и анализа Департамента экономической интеграции Министерства по инвестициям и развитию Республики Казахстан</w:t>
            </w:r>
          </w:p>
        </w:tc>
      </w:tr>
      <w:tr>
        <w:trPr>
          <w:trHeight w:val="30" w:hRule="atLeast"/>
        </w:trPr>
        <w:tc>
          <w:tcPr>
            <w:tcW w:w="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 Наталья Виссарионовна</w:t>
            </w:r>
          </w:p>
          <w:bookmarkEnd w:id="37"/>
        </w:tc>
        <w:tc>
          <w:tcPr>
            <w:tcW w:w="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по правам интеллектуальной собственности Министерства юстиции Республики Казахстан</w:t>
            </w:r>
          </w:p>
        </w:tc>
      </w:tr>
      <w:tr>
        <w:trPr>
          <w:trHeight w:val="30" w:hRule="atLeast"/>
        </w:trPr>
        <w:tc>
          <w:tcPr>
            <w:tcW w:w="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Сиротина Марина Николаевна</w:t>
            </w:r>
          </w:p>
          <w:bookmarkEnd w:id="38"/>
        </w:tc>
        <w:tc>
          <w:tcPr>
            <w:tcW w:w="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директор департамента ВТО акционерного общества "Центр развития торговой политики"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Кыргызской Республики</w:t>
            </w:r>
          </w:p>
          <w:bookmarkEnd w:id="39"/>
        </w:tc>
      </w:tr>
      <w:tr>
        <w:trPr>
          <w:trHeight w:val="30" w:hRule="atLeast"/>
        </w:trPr>
        <w:tc>
          <w:tcPr>
            <w:tcW w:w="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Акжолтоев Марат Акжолтоевич </w:t>
            </w:r>
          </w:p>
          <w:bookmarkEnd w:id="40"/>
        </w:tc>
        <w:tc>
          <w:tcPr>
            <w:tcW w:w="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отдела таможенного оформления Управления организации таможенного контроля Государственной таможенной службы при Правительстве Кыргызской Республики</w:t>
            </w:r>
          </w:p>
        </w:tc>
      </w:tr>
      <w:tr>
        <w:trPr>
          <w:trHeight w:val="30" w:hRule="atLeast"/>
        </w:trPr>
        <w:tc>
          <w:tcPr>
            <w:tcW w:w="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Алыкулова Назина Абдулазисовна</w:t>
            </w:r>
          </w:p>
          <w:bookmarkEnd w:id="41"/>
        </w:tc>
        <w:tc>
          <w:tcPr>
            <w:tcW w:w="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рекламы, защиты прав потребителей, недобросовестной конкуренции и международного сотрудничества Государственного агентства антимонопольного регулирования при Правительстве Кыргызской Республики</w:t>
            </w:r>
          </w:p>
        </w:tc>
      </w:tr>
      <w:tr>
        <w:trPr>
          <w:trHeight w:val="30" w:hRule="atLeast"/>
        </w:trPr>
        <w:tc>
          <w:tcPr>
            <w:tcW w:w="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Аттокурова Алия Токтомуратовна</w:t>
            </w:r>
          </w:p>
          <w:bookmarkEnd w:id="42"/>
        </w:tc>
        <w:tc>
          <w:tcPr>
            <w:tcW w:w="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права Государственной службы интеллектуальной собственности и инноваций при Правительстве Кыргызской Республики</w:t>
            </w:r>
          </w:p>
        </w:tc>
      </w:tr>
      <w:tr>
        <w:trPr>
          <w:trHeight w:val="30" w:hRule="atLeast"/>
        </w:trPr>
        <w:tc>
          <w:tcPr>
            <w:tcW w:w="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Касымали уулу Каныбек</w:t>
            </w:r>
          </w:p>
          <w:bookmarkEnd w:id="43"/>
        </w:tc>
        <w:tc>
          <w:tcPr>
            <w:tcW w:w="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отделом по работе с ЕАЭС Управления по координации ЕАЭС Министерства экономики Кыргызской Республики</w:t>
            </w:r>
          </w:p>
        </w:tc>
      </w:tr>
      <w:tr>
        <w:trPr>
          <w:trHeight w:val="30" w:hRule="atLeast"/>
        </w:trPr>
        <w:tc>
          <w:tcPr>
            <w:tcW w:w="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Сариев Эрнис Осмонкулович</w:t>
            </w:r>
          </w:p>
          <w:bookmarkEnd w:id="44"/>
        </w:tc>
        <w:tc>
          <w:tcPr>
            <w:tcW w:w="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инспектор отдела таможенного оформления Управления организации таможенного контроля Государственной таможенной службы при Правительстве Кыргызской Республики</w:t>
            </w:r>
          </w:p>
        </w:tc>
      </w:tr>
      <w:tr>
        <w:trPr>
          <w:trHeight w:val="30" w:hRule="atLeast"/>
        </w:trPr>
        <w:tc>
          <w:tcPr>
            <w:tcW w:w="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Ташматова Сайера Абдулажановна</w:t>
            </w:r>
          </w:p>
          <w:bookmarkEnd w:id="45"/>
        </w:tc>
        <w:tc>
          <w:tcPr>
            <w:tcW w:w="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специалист отдела осуществления прав интеллектуальной собственности Управления права Государственной службы интеллектуальной собственности и инноваций при Правительстве Кыргызской Республики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Российской Федерации</w:t>
            </w:r>
          </w:p>
          <w:bookmarkEnd w:id="46"/>
        </w:tc>
      </w:tr>
      <w:tr>
        <w:trPr>
          <w:trHeight w:val="30" w:hRule="atLeast"/>
        </w:trPr>
        <w:tc>
          <w:tcPr>
            <w:tcW w:w="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Евтухов Виктор Леонидович</w:t>
            </w:r>
          </w:p>
          <w:bookmarkEnd w:id="47"/>
        </w:tc>
        <w:tc>
          <w:tcPr>
            <w:tcW w:w="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статс-секретарь – заместитель Министра промышленности и торговли Российской Федерации</w:t>
            </w:r>
          </w:p>
        </w:tc>
      </w:tr>
      <w:tr>
        <w:trPr>
          <w:trHeight w:val="30" w:hRule="atLeast"/>
        </w:trPr>
        <w:tc>
          <w:tcPr>
            <w:tcW w:w="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Карташов Николай Николаевич</w:t>
            </w:r>
          </w:p>
          <w:bookmarkEnd w:id="48"/>
        </w:tc>
        <w:tc>
          <w:tcPr>
            <w:tcW w:w="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контроля рекламы и недобросовестной конкуренции Федеральной антимонопольной службы</w:t>
            </w:r>
          </w:p>
        </w:tc>
      </w:tr>
      <w:tr>
        <w:trPr>
          <w:trHeight w:val="30" w:hRule="atLeast"/>
        </w:trPr>
        <w:tc>
          <w:tcPr>
            <w:tcW w:w="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Кашеваров Андрей Борисович</w:t>
            </w:r>
          </w:p>
          <w:bookmarkEnd w:id="49"/>
        </w:tc>
        <w:tc>
          <w:tcPr>
            <w:tcW w:w="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Федеральной антимонопольной службы</w:t>
            </w:r>
          </w:p>
        </w:tc>
      </w:tr>
      <w:tr>
        <w:trPr>
          <w:trHeight w:val="30" w:hRule="atLeast"/>
        </w:trPr>
        <w:tc>
          <w:tcPr>
            <w:tcW w:w="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Кирий Любовь Леонидовна</w:t>
            </w:r>
          </w:p>
          <w:bookmarkEnd w:id="50"/>
        </w:tc>
        <w:tc>
          <w:tcPr>
            <w:tcW w:w="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Федеральной службы по интеллектуальной собственности</w:t>
            </w:r>
          </w:p>
        </w:tc>
      </w:tr>
      <w:tr>
        <w:trPr>
          <w:trHeight w:val="30" w:hRule="atLeast"/>
        </w:trPr>
        <w:tc>
          <w:tcPr>
            <w:tcW w:w="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Кузнецов Никита Вячеславович</w:t>
            </w:r>
          </w:p>
          <w:bookmarkEnd w:id="51"/>
        </w:tc>
        <w:tc>
          <w:tcPr>
            <w:tcW w:w="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развития внутренней торговли, легкой промышленности и легализации оборота продукции Министерства промышленности и торговли Российской Федерации</w:t>
            </w:r>
          </w:p>
        </w:tc>
      </w:tr>
      <w:tr>
        <w:trPr>
          <w:trHeight w:val="30" w:hRule="atLeast"/>
        </w:trPr>
        <w:tc>
          <w:tcPr>
            <w:tcW w:w="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Лещенко Сергей Николаевич </w:t>
            </w:r>
          </w:p>
          <w:bookmarkEnd w:id="52"/>
        </w:tc>
        <w:tc>
          <w:tcPr>
            <w:tcW w:w="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стратегического развития и инноваций Министерства экономического развития Российской Федерации</w:t>
            </w:r>
          </w:p>
        </w:tc>
      </w:tr>
      <w:tr>
        <w:trPr>
          <w:trHeight w:val="30" w:hRule="atLeast"/>
        </w:trPr>
        <w:tc>
          <w:tcPr>
            <w:tcW w:w="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Минцаев Магомед Шавалович</w:t>
            </w:r>
          </w:p>
          <w:bookmarkEnd w:id="53"/>
        </w:tc>
        <w:tc>
          <w:tcPr>
            <w:tcW w:w="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науки и технологий Министерства образования и науки Российской Федерации</w:t>
            </w:r>
          </w:p>
        </w:tc>
      </w:tr>
      <w:tr>
        <w:trPr>
          <w:trHeight w:val="30" w:hRule="atLeast"/>
        </w:trPr>
        <w:tc>
          <w:tcPr>
            <w:tcW w:w="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Ромашова Наталья Викторовна</w:t>
            </w:r>
          </w:p>
          <w:bookmarkEnd w:id="54"/>
        </w:tc>
        <w:tc>
          <w:tcPr>
            <w:tcW w:w="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Нормативно-правового департамента Министерства культуры Российской Федерации</w:t>
            </w:r>
          </w:p>
        </w:tc>
      </w:tr>
      <w:tr>
        <w:trPr>
          <w:trHeight w:val="30" w:hRule="atLeast"/>
        </w:trPr>
        <w:tc>
          <w:tcPr>
            <w:tcW w:w="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Сысоева Анна Алексеевна</w:t>
            </w:r>
          </w:p>
          <w:bookmarkEnd w:id="55"/>
        </w:tc>
        <w:tc>
          <w:tcPr>
            <w:tcW w:w="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экономического сотрудничества со странами СНГ и развития евразийской интеграции Министерства экономического развития Российской Федерации</w:t>
            </w:r>
          </w:p>
        </w:tc>
      </w:tr>
      <w:tr>
        <w:trPr>
          <w:trHeight w:val="30" w:hRule="atLeast"/>
        </w:trPr>
        <w:tc>
          <w:tcPr>
            <w:tcW w:w="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Травников Дмитрий Владимирович</w:t>
            </w:r>
          </w:p>
          <w:bookmarkEnd w:id="56"/>
        </w:tc>
        <w:tc>
          <w:tcPr>
            <w:tcW w:w="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организации предоставления государственных услуг Федеральной службы по интеллектуальной собственности</w:t>
            </w:r>
          </w:p>
        </w:tc>
      </w:tr>
      <w:tr>
        <w:trPr>
          <w:trHeight w:val="30" w:hRule="atLeast"/>
        </w:trPr>
        <w:tc>
          <w:tcPr>
            <w:tcW w:w="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Усольцева Светлана Владимировна</w:t>
            </w:r>
          </w:p>
          <w:bookmarkEnd w:id="57"/>
        </w:tc>
        <w:tc>
          <w:tcPr>
            <w:tcW w:w="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советник отдела гражданского законодательства Департамента экономического законодательства Министерства юстиции Российской Федерации</w:t>
            </w:r>
          </w:p>
        </w:tc>
      </w:tr>
      <w:tr>
        <w:trPr>
          <w:trHeight w:val="30" w:hRule="atLeast"/>
        </w:trPr>
        <w:tc>
          <w:tcPr>
            <w:tcW w:w="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Шкляев Сергей Владимирович</w:t>
            </w:r>
          </w:p>
          <w:bookmarkEnd w:id="58"/>
        </w:tc>
        <w:tc>
          <w:tcPr>
            <w:tcW w:w="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торговых ограничений, валютного и экспортного контроля Федеральной таможенной службы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бизнес-сообщества государств ‒ членов Евразийского экономического союза (без права голоса при принятии решений)</w:t>
            </w:r>
          </w:p>
          <w:bookmarkEnd w:id="59"/>
        </w:tc>
      </w:tr>
      <w:tr>
        <w:trPr>
          <w:trHeight w:val="30" w:hRule="atLeast"/>
        </w:trPr>
        <w:tc>
          <w:tcPr>
            <w:tcW w:w="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Абдыкулов Асылбек Адильбекович</w:t>
            </w:r>
          </w:p>
          <w:bookmarkEnd w:id="60"/>
        </w:tc>
        <w:tc>
          <w:tcPr>
            <w:tcW w:w="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управляющий партнер товарищества с ограниченной ответственностью "ELITE Legal", член Ассоциации патентных поверенных Республики Казахстан, патентный поверенный Республики Казахстан</w:t>
            </w:r>
          </w:p>
        </w:tc>
      </w:tr>
      <w:tr>
        <w:trPr>
          <w:trHeight w:val="30" w:hRule="atLeast"/>
        </w:trPr>
        <w:tc>
          <w:tcPr>
            <w:tcW w:w="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Ананьев Дмитрий Вячеславович</w:t>
            </w:r>
          </w:p>
          <w:bookmarkEnd w:id="61"/>
        </w:tc>
        <w:tc>
          <w:tcPr>
            <w:tcW w:w="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директор некоммерческой организации "Ассоциация компаний Интернет-торговли"</w:t>
            </w:r>
          </w:p>
        </w:tc>
      </w:tr>
      <w:tr>
        <w:trPr>
          <w:trHeight w:val="30" w:hRule="atLeast"/>
        </w:trPr>
        <w:tc>
          <w:tcPr>
            <w:tcW w:w="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Аслаханов Асламбек Ахмедович</w:t>
            </w:r>
          </w:p>
          <w:bookmarkEnd w:id="62"/>
        </w:tc>
        <w:tc>
          <w:tcPr>
            <w:tcW w:w="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 некоммерческого партнерства "Международный альянс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противодействию незаконному обороту контрафактной продукции "Антиконтрафакт"</w:t>
            </w:r>
          </w:p>
        </w:tc>
      </w:tr>
      <w:tr>
        <w:trPr>
          <w:trHeight w:val="30" w:hRule="atLeast"/>
        </w:trPr>
        <w:tc>
          <w:tcPr>
            <w:tcW w:w="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Ерш Андрей Николаевич</w:t>
            </w:r>
          </w:p>
          <w:bookmarkEnd w:id="63"/>
        </w:tc>
        <w:tc>
          <w:tcPr>
            <w:tcW w:w="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 Европейской бизнес-ассоциации Казахстана</w:t>
            </w:r>
          </w:p>
        </w:tc>
      </w:tr>
      <w:tr>
        <w:trPr>
          <w:trHeight w:val="30" w:hRule="atLeast"/>
        </w:trPr>
        <w:tc>
          <w:tcPr>
            <w:tcW w:w="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Жаркенов Тимур Зеилович</w:t>
            </w:r>
          </w:p>
          <w:bookmarkEnd w:id="64"/>
        </w:tc>
        <w:tc>
          <w:tcPr>
            <w:tcW w:w="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правления объединения юридических лиц и индивидуальных предпринимателей в форме союза "Союз независимого АвтоБизнеса Казахстана"</w:t>
            </w:r>
          </w:p>
        </w:tc>
      </w:tr>
      <w:tr>
        <w:trPr>
          <w:trHeight w:val="30" w:hRule="atLeast"/>
        </w:trPr>
        <w:tc>
          <w:tcPr>
            <w:tcW w:w="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Золотых Наталья Ивановна</w:t>
            </w:r>
          </w:p>
          <w:bookmarkEnd w:id="65"/>
        </w:tc>
        <w:tc>
          <w:tcPr>
            <w:tcW w:w="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вице-президент Общероссийской общественной организации малого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среднего предпринимательства "ОПОРА РОССИИ" </w:t>
            </w:r>
          </w:p>
        </w:tc>
      </w:tr>
      <w:tr>
        <w:trPr>
          <w:trHeight w:val="30" w:hRule="atLeast"/>
        </w:trPr>
        <w:tc>
          <w:tcPr>
            <w:tcW w:w="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Иванов Алексей Юрьевич</w:t>
            </w:r>
          </w:p>
          <w:bookmarkEnd w:id="66"/>
        </w:tc>
        <w:tc>
          <w:tcPr>
            <w:tcW w:w="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правовой политики и общественного развития некоммерческой организации "Фонд развития Центра разработки и коммерциализации новых технологий "Сколково"</w:t>
            </w:r>
          </w:p>
        </w:tc>
      </w:tr>
      <w:tr>
        <w:trPr>
          <w:trHeight w:val="30" w:hRule="atLeast"/>
        </w:trPr>
        <w:tc>
          <w:tcPr>
            <w:tcW w:w="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Калимуллин Тагир Равилович</w:t>
            </w:r>
          </w:p>
          <w:bookmarkEnd w:id="67"/>
        </w:tc>
        <w:tc>
          <w:tcPr>
            <w:tcW w:w="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по корпоративным отношениям открытого акционерного общества "Компания "М. Видео"</w:t>
            </w:r>
          </w:p>
        </w:tc>
      </w:tr>
      <w:tr>
        <w:trPr>
          <w:trHeight w:val="30" w:hRule="atLeast"/>
        </w:trPr>
        <w:tc>
          <w:tcPr>
            <w:tcW w:w="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Каримова Эльвира Шагатаевна</w:t>
            </w:r>
          </w:p>
          <w:bookmarkEnd w:id="68"/>
        </w:tc>
        <w:tc>
          <w:tcPr>
            <w:tcW w:w="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таможенного администрирования Национальной палаты предпринимателей Республики Казахстан "Атамекен"</w:t>
            </w:r>
          </w:p>
        </w:tc>
      </w:tr>
      <w:tr>
        <w:trPr>
          <w:trHeight w:val="30" w:hRule="atLeast"/>
        </w:trPr>
        <w:tc>
          <w:tcPr>
            <w:tcW w:w="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Квасова Светлана Викторовна</w:t>
            </w:r>
          </w:p>
          <w:bookmarkEnd w:id="69"/>
        </w:tc>
        <w:tc>
          <w:tcPr>
            <w:tcW w:w="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директор некоммерческого партнерства "Международный альянс по противодействию незаконному обороту контрафактной продукции "Антиконтрафакт"</w:t>
            </w:r>
          </w:p>
        </w:tc>
      </w:tr>
      <w:tr>
        <w:trPr>
          <w:trHeight w:val="30" w:hRule="atLeast"/>
        </w:trPr>
        <w:tc>
          <w:tcPr>
            <w:tcW w:w="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Лим Денис Юрьевич</w:t>
            </w:r>
          </w:p>
          <w:bookmarkEnd w:id="70"/>
        </w:tc>
        <w:tc>
          <w:tcPr>
            <w:tcW w:w="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юрист международной юридической компании "Baker&amp;McKenzie-CIS, Limited"</w:t>
            </w:r>
          </w:p>
        </w:tc>
      </w:tr>
      <w:tr>
        <w:trPr>
          <w:trHeight w:val="30" w:hRule="atLeast"/>
        </w:trPr>
        <w:tc>
          <w:tcPr>
            <w:tcW w:w="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Лимонникова Майя Алексеевна</w:t>
            </w:r>
          </w:p>
          <w:bookmarkEnd w:id="71"/>
        </w:tc>
        <w:tc>
          <w:tcPr>
            <w:tcW w:w="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Ассоциации европейского бизнеса</w:t>
            </w:r>
          </w:p>
        </w:tc>
      </w:tr>
      <w:tr>
        <w:trPr>
          <w:trHeight w:val="30" w:hRule="atLeast"/>
        </w:trPr>
        <w:tc>
          <w:tcPr>
            <w:tcW w:w="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Мамашева Дина Талгатовна</w:t>
            </w:r>
          </w:p>
          <w:bookmarkEnd w:id="72"/>
        </w:tc>
        <w:tc>
          <w:tcPr>
            <w:tcW w:w="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управляющий директор Национальной палаты предпринимателей Республики Казахстан "Атамекен"</w:t>
            </w:r>
          </w:p>
        </w:tc>
      </w:tr>
      <w:tr>
        <w:trPr>
          <w:trHeight w:val="30" w:hRule="atLeast"/>
        </w:trPr>
        <w:tc>
          <w:tcPr>
            <w:tcW w:w="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Нурмагамбетов Жанат Амантаевич</w:t>
            </w:r>
          </w:p>
          <w:bookmarkEnd w:id="73"/>
        </w:tc>
        <w:tc>
          <w:tcPr>
            <w:tcW w:w="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юрист товарищества с ограниченной ответственностью "Болотов и Партнеры"</w:t>
            </w:r>
          </w:p>
        </w:tc>
      </w:tr>
      <w:tr>
        <w:trPr>
          <w:trHeight w:val="30" w:hRule="atLeast"/>
        </w:trPr>
        <w:tc>
          <w:tcPr>
            <w:tcW w:w="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Онищук Александр Васильевич</w:t>
            </w:r>
          </w:p>
          <w:bookmarkEnd w:id="74"/>
        </w:tc>
        <w:tc>
          <w:tcPr>
            <w:tcW w:w="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 Ассоциации торговых компаний и товаропроизводителей электробытовой и компьютерной техники</w:t>
            </w:r>
          </w:p>
        </w:tc>
      </w:tr>
      <w:tr>
        <w:trPr>
          <w:trHeight w:val="30" w:hRule="atLeast"/>
        </w:trPr>
        <w:tc>
          <w:tcPr>
            <w:tcW w:w="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Орлова Валентина Владимировна</w:t>
            </w:r>
          </w:p>
          <w:bookmarkEnd w:id="75"/>
        </w:tc>
        <w:tc>
          <w:tcPr>
            <w:tcW w:w="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практики интеллектуальной собственности и товарных знаков открытого акционерного общества "Пепеляев Групп"</w:t>
            </w:r>
          </w:p>
        </w:tc>
      </w:tr>
      <w:tr>
        <w:trPr>
          <w:trHeight w:val="30" w:hRule="atLeast"/>
        </w:trPr>
        <w:tc>
          <w:tcPr>
            <w:tcW w:w="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Поповичев Алексей Валентинович</w:t>
            </w:r>
          </w:p>
          <w:bookmarkEnd w:id="76"/>
        </w:tc>
        <w:tc>
          <w:tcPr>
            <w:tcW w:w="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директор некоммерческого партнерства "Содружество производителей фирменных торговых марок "РусБренд"</w:t>
            </w:r>
          </w:p>
        </w:tc>
      </w:tr>
      <w:tr>
        <w:trPr>
          <w:trHeight w:val="30" w:hRule="atLeast"/>
        </w:trPr>
        <w:tc>
          <w:tcPr>
            <w:tcW w:w="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Семенов Анатолий Вячеславович</w:t>
            </w:r>
          </w:p>
          <w:bookmarkEnd w:id="77"/>
        </w:tc>
        <w:tc>
          <w:tcPr>
            <w:tcW w:w="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представитель Уполномоченного при Президенте Российской Федерации по защите прав предпринимателей в сфере интеллектуальной собственности</w:t>
            </w:r>
          </w:p>
        </w:tc>
      </w:tr>
      <w:tr>
        <w:trPr>
          <w:trHeight w:val="30" w:hRule="atLeast"/>
        </w:trPr>
        <w:tc>
          <w:tcPr>
            <w:tcW w:w="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Таипов Альберт Гайнанович</w:t>
            </w:r>
          </w:p>
          <w:bookmarkEnd w:id="78"/>
        </w:tc>
        <w:tc>
          <w:tcPr>
            <w:tcW w:w="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Ассоциации защиты интеллектуальной собственности "БелБренд"</w:t>
            </w:r>
          </w:p>
        </w:tc>
      </w:tr>
      <w:tr>
        <w:trPr>
          <w:trHeight w:val="30" w:hRule="atLeast"/>
        </w:trPr>
        <w:tc>
          <w:tcPr>
            <w:tcW w:w="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Хабаров Денис Иванович</w:t>
            </w:r>
          </w:p>
          <w:bookmarkEnd w:id="79"/>
        </w:tc>
        <w:tc>
          <w:tcPr>
            <w:tcW w:w="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рабочей группы комитета по интеллектуальной собственности Ассоциации европейского бизнеса</w:t>
            </w:r>
          </w:p>
        </w:tc>
      </w:tr>
      <w:tr>
        <w:trPr>
          <w:trHeight w:val="30" w:hRule="atLeast"/>
        </w:trPr>
        <w:tc>
          <w:tcPr>
            <w:tcW w:w="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Франк Шауфф</w:t>
            </w:r>
          </w:p>
          <w:bookmarkEnd w:id="80"/>
        </w:tc>
        <w:tc>
          <w:tcPr>
            <w:tcW w:w="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директор Ассоциации европейского бизнеса</w:t>
            </w:r>
          </w:p>
        </w:tc>
      </w:tr>
      <w:tr>
        <w:trPr>
          <w:trHeight w:val="30" w:hRule="atLeast"/>
        </w:trPr>
        <w:tc>
          <w:tcPr>
            <w:tcW w:w="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Эпиктов Валерий Викторович</w:t>
            </w:r>
          </w:p>
          <w:bookmarkEnd w:id="81"/>
        </w:tc>
        <w:tc>
          <w:tcPr>
            <w:tcW w:w="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товарищества с ограниченной ответственностью "TSP Авто"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