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2eb2" w14:textId="7732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комиссии" и о внесении изменения в Единый таможенный тариф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Едином таможенном тарифе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позицию с кодом 2007 99 500 2 ТН ВЭД ТС в графе четвертой дополнить ссылкой на примечание «2С)».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за исключением пункта 2 настоящего Решения, который вступает в силу с 31 декабря 2014 г.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2014 г.          №                       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Перечень чувствительных</w:t>
      </w:r>
      <w:r>
        <w:br/>
      </w:r>
      <w:r>
        <w:rPr>
          <w:rFonts w:ascii="Times New Roman"/>
          <w:b/>
          <w:i w:val="false"/>
          <w:color w:val="000000"/>
        </w:rPr>
        <w:t>
товаров, 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
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
Советом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 приложению №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 №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исключаемые из Перечня чувствительных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товаров, в отношении которых решение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изменении ставки ввозной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пошлины принимается Советом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9533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9"/>
        <w:gridCol w:w="9611"/>
      </w:tblGrid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с октановым числом менее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 материалами, с фитингами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 и холодной прокатки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 №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включаемые в Перечень чувствительных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товаров, в отношении которых решение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изменении ставки ввозной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пошлины принимается Советом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9533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9652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менее 95 (по исследовательскому методу):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бензин автомобильный: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2710 12 411 0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менее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2710 12 412 0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– – с октановым числом 80 или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менее 92 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2710 12 413 0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92 или более 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2710 12 419 0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дизельное топливо: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2710 19 421 0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летнее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2710 19 422 0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зимнее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2710 19 423 0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арктическое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2710 19 424 0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межсезонное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прочее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2710 19 426 0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судовое топливо с температурой вспышки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закрытом тигле не ниже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2710 19 429 0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амино-альдегидные смолы прочие: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полиметиленфенилизоцианат (полимерный МДИ)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 материалами, с фитингами: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лифты (включая подъемники мачтовые):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лифты, обеспечивающие скорость движения кабины более 2 м/с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подъемники скиповые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 и холодной прокатки: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нетто-массой более 180 000 кг или содержащие не менее 4,7 мас.% хрома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не менее 4,7 мас.% хрома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прочие:*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8462 10 100 8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 **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 ***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8462 21 800 8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прочие:****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имеющие межвагонных переходных тамбуров и предназначенные для движения с максимальной эксплуатационной скоростью не менее 140 км/ч, но не более 200 км/ч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8605 00 000 7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экологического класса 4 или выше, габаритной длиной не менее 11,5 м, имеющие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багажа:*****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мощностью двигателя более 308 кВт, габаритной длиной более 13 м, имеющие более 55 посадочных мест, включая водителя, объем багажного отсека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прочие экологического класса 4 или выше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содержащие в качестве ходовых исключительно электродвигатели (один или несколько)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пластмасс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8462 10 100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Бескодовая подсубпозиция после подсубпозиции 8462 21 100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Бескодовая подсубпозиция после подсубпозиции 8462 21 800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Бескодовая подсубпозиция после подсубпозиции 8605 00 000 3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Бескодовая подсубпозиция после подсубпозиции 8702 10 119 ТН ВЭД ТС.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