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1885" w14:textId="9671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 отдельных видов полиэтилена"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сентября 2014 года № 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полиэтилена»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 »        20  г.           №                      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Единый таможенный тариф Таможенного союза в отношении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отдельных видов полиэтилена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 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 приложению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 деятельности Таможенного союза подсубпозиции согласно приложению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 таможенного тарифа Таможенного союза согласно приложению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Единому таможенному тарифу Таможенного союза примечаниями 35С и 36С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vertAlign w:val="superscript"/>
        </w:rPr>
        <w:t>35С)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01.12.2014 по 31.05.2016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01.12.2014 по 31.08.2015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  №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ПОДСУБПОЗИЦИЯ,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исключаемая из единой Товарной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номенклатуры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8"/>
        <w:gridCol w:w="6257"/>
        <w:gridCol w:w="2215"/>
      </w:tblGrid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1"/>
        <w:gridCol w:w="6285"/>
        <w:gridCol w:w="2174"/>
      </w:tblGrid>
      <w:tr>
        <w:trPr>
          <w:trHeight w:val="675" w:hRule="atLeast"/>
        </w:trPr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3901 20 900 0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  №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ПОДСУБПОЗИЦИИ,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включаемые в единую Товарную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номенклатуру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8"/>
        <w:gridCol w:w="6257"/>
        <w:gridCol w:w="2215"/>
      </w:tblGrid>
      <w:tr>
        <w:trPr>
          <w:trHeight w:val="30" w:hRule="atLeast"/>
        </w:trPr>
        <w:tc>
          <w:tcPr>
            <w:tcW w:w="4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6"/>
        <w:gridCol w:w="6286"/>
        <w:gridCol w:w="2188"/>
      </w:tblGrid>
      <w:tr>
        <w:trPr>
          <w:trHeight w:val="375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прочий: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3901 20 900 1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полиэтилен в гранулах черного цвета для производства полимерных труб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123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3901 20 900 2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полиэтилен для нанесения заводского трехслойного антикоррозионного покрытия на трубы большого диаметра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  <w:tr>
        <w:trPr>
          <w:trHeight w:val="360" w:hRule="atLeast"/>
        </w:trPr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3901 20 900 9</w:t>
            </w:r>
          </w:p>
        </w:tc>
        <w:tc>
          <w:tcPr>
            <w:tcW w:w="6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  №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ввозных таможенных пошлин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Единого таможенного тарифа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1"/>
        <w:gridCol w:w="4956"/>
        <w:gridCol w:w="4173"/>
      </w:tblGrid>
      <w:tr>
        <w:trPr>
          <w:trHeight w:val="30" w:hRule="atLeast"/>
        </w:trPr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5231"/>
        <w:gridCol w:w="3853"/>
      </w:tblGrid>
      <w:tr>
        <w:trPr>
          <w:trHeight w:val="57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3901 20 900 1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полиэтилен в гранулах черного цвета для производства полимерных труб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35С)</w:t>
            </w:r>
          </w:p>
        </w:tc>
      </w:tr>
      <w:tr>
        <w:trPr>
          <w:trHeight w:val="57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3901 20 900 2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полиэтилен для нанесения заводского трехслойного антикоррозионного покрытия на трубы большого диаметра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36С)</w:t>
            </w:r>
          </w:p>
        </w:tc>
      </w:tr>
      <w:tr>
        <w:trPr>
          <w:trHeight w:val="405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3901 20 900 9</w:t>
            </w:r>
          </w:p>
        </w:tc>
        <w:tc>
          <w:tcPr>
            <w:tcW w:w="5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