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5b4a" w14:textId="284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2014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Порядке медицинского и транспортного обслуживания членов</w:t>
      </w:r>
      <w:r>
        <w:br/>
      </w:r>
      <w:r>
        <w:rPr>
          <w:rFonts w:ascii="Times New Roman"/>
          <w:b/>
          <w:i w:val="false"/>
          <w:color w:val="000000"/>
        </w:rPr>
        <w:t>
Коллегии, должностных лиц и сотрудников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а также членов их семей»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медицинского и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членов Коллегии, должностных лиц и сотрудников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медицинского и транспортного обслуживания членов Коллегии, должностных лиц и сотрудников Евразийской экономической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членов</w:t>
      </w:r>
      <w:r>
        <w:br/>
      </w:r>
      <w:r>
        <w:rPr>
          <w:rFonts w:ascii="Times New Roman"/>
          <w:b/>
          <w:i w:val="false"/>
          <w:color w:val="000000"/>
        </w:rPr>
        <w:t>
Коллегии, должностных лиц и сотрудников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устанавливает правила предоставления медицинского и транспортного обслуживания членам Коллегии Евразийской экономической комиссии (далее соответственно – члены Коллегии, Комиссия), должностным лицам Комиссии (далее – должностные лица) и сотрудникам Комиссии (далее – сотрудники), а также членам их семей за счет средств бюджета Евразийского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Медицинское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Медицинское обслуживание осуществляется в целях оказания квалифицированной первичной медико-санитарной, специализированной, скорой медицинской помощи и иных услуг, в том числе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а также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настоящего Порядка под членами семей понимаются лица, указанные в абзацах шестом и седьмом пункта 1 Положения о социальных гарантиях, привилегиях и иммунитетах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Евразийском экономическом союзе (приложение № 32 к Договору о Евразийском экономическом союзе от 29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находящимися на иждивении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 и должностных лиц, признаются постоянно проживающие вместе с ними: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совершеннолетние дети до 23 лет, обучающиеся по очной форме в 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родители, достигшие пенсионного возраста в соответствии с законодательством государства, гражданами которого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 отношении которых в судебном порядке установлен факт нахождения на иждивении Председателя Коллегии Комиссии, члена Коллегии, руководителя Секретариата Председателя Коллегии Комиссии, руководителя секретариата члена Коллегии или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 постоянного совместного проживания подтверждается соответствующим письменным заявлением Председателя Коллегии Комиссии, члена Коллегии, руководителя Секретариата Председателя Коллегии Комиссии, руководителя секретариата члена Коллегии, должностного лица или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Коллегии Комиссии, членов Коллегии и членов их семей осуществляется на уровне медицинского обслуживания федеральных министров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руководителя Секретариата Председателя Коллегии Комиссии, руководителей секретариатов членов Коллегии, должностных лиц, сотрудников и членов их семей осуществляется на уровне медицинского обслуживания государственных гражданских служащих Аппарата Правительства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Виды, объем и условия предоставления медицинского обслуживания Председателю Коллегии Комиссии, членам Коллегии, руководителю Секретариата Председателя Коллегии Комиссии, руководителям секретариатов членов Коллегии, должностным лицам и сотрудникам, а также членам их семей определяются приказом Председателя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оказания услуг,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осуществляется путем предоставления единовременной выплаты при предоставлении ежегодного оплачиваемого отпуска.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Транспортное обслуживание членов Коллегии, должностных лиц и сотрудников осуществляется в соответствии с занимаемой должностью путем предоставления служебного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Служебный автотранспорт закрепляется за Председателем Коллегии Комиссии, членами Коллегии, руководителем Секретариата Председателя Коллегии Комиссии, руководителями секретариатов членов Коллегии и директорами департаментов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Служебный автотранспорт предоставляется заместителям директоров департаментов Комиссии и сотрудникам для исполнения отдельных служебных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использования и режим работы служебного автотранспорта определяются приказом Председателя Коллегии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