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1de9" w14:textId="7961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амино-альдегидных смол"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августа 2014 года № 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амино-альдегидных смол»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 20  г.           №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и Единый таможенный тариф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в отношении отдельных видов амино-альдегидных смол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субпозицию согласно приложению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позиции согласно приложению №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Единого таможенного тарифа Таможенного союза согласно приложению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подготовить проект решения Высшего Евразийского экономического совета на уровне глав государств о внесении изменений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Евразийского экономического сообщества (Высшего органа Таможенного союза) от 27 ноября 2009 г. №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внесения изменений в указанный Перечень решения об изменении ставок ввозных таможенных пошлин в отношении товаров, предусмотренных приложением № 3 к настоящему Решению, принимаются Советом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1 ноября 2014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4354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     2014 г.     №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СУБПОЗИЦИЯ,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исключаемая из единой Товарной номенклатуры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внешнеэкономической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5"/>
        <w:gridCol w:w="7267"/>
        <w:gridCol w:w="3168"/>
      </w:tblGrid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5"/>
        <w:gridCol w:w="7425"/>
        <w:gridCol w:w="3140"/>
      </w:tblGrid>
      <w:tr>
        <w:trPr>
          <w:trHeight w:val="525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3909 30 000 0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амино-альдегидные смолы прочие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     2014 г.     №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ПОЗИЦИИ,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включаемые в единую Товарную номенклатуру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внешнеэкономической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5"/>
        <w:gridCol w:w="7267"/>
        <w:gridCol w:w="3168"/>
      </w:tblGrid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1"/>
        <w:gridCol w:w="7392"/>
        <w:gridCol w:w="3177"/>
      </w:tblGrid>
      <w:tr>
        <w:trPr>
          <w:trHeight w:val="375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3909 30 000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амино-альдегидные смолы прочие: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3909 30 000 1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полиметиленфенилизоцианат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(полимерный МДИ)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42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3909 30 000 9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     2014 г.     №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 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ввозных таможенных пошлин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Единого таможенного тарифа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5"/>
        <w:gridCol w:w="7267"/>
        <w:gridCol w:w="3168"/>
      </w:tblGrid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ввозной таможенной пошлины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процентах от таможенной стоимости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евро, либо в долларах США)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7"/>
        <w:gridCol w:w="7362"/>
        <w:gridCol w:w="3161"/>
      </w:tblGrid>
      <w:tr>
        <w:trPr>
          <w:trHeight w:val="54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3909 30 000 1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полиметиленфенилизоцианат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(полимерный МДИ)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3909 30 000 9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