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b87a9" w14:textId="f5b87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раздел 2.6 Единого перечня товаров, к которым применяются запреты или ограничения на ввоз или вывоз государствами - членами Таможенного союза в рамках Евразийского экономического сообщества в торговле с третьими странами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мая 2014 года № 82. Утратило силу решением Коллегии Евразийской экономической комиссии от 21 апреля 2015 года № 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решением Коллегии Евразийской экономической комиссии от 21.04.2015 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> (вступает в силу по истечении 30 календарных дней с даты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мерах нетарифного регулирования в отношении третьих стран от 25 января 2008 года и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введения и применения мер, затрагивающих внешнюю торговлю товарами, на единой таможенной территории в отношении третьих стран от 9 июня 2009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Графу вторую позиции «Кедровые орехи, в скорлупе и без скорлупы» части 2 </w:t>
      </w:r>
      <w:r>
        <w:rPr>
          <w:rFonts w:ascii="Times New Roman"/>
          <w:b w:val="false"/>
          <w:i w:val="false"/>
          <w:color w:val="000000"/>
          <w:sz w:val="28"/>
        </w:rPr>
        <w:t>раздела 2.6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Единого перечня товаров, к которым применяются запреты или ограничения на ввоз или вывоз государствами – членами Таможенного союза в рамках Евразийского экономического сообщества в торговле с третьими странами, утвержденного Решением Коллегии Евразийской экономической комиссии от 16 августа 2012 г. № 134, дополнить словами «из 0811 90 390 0» и «из 0811 90 950 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