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78805" w14:textId="1b788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Перечень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парфюмерно-косметической продукции" (ТР ТС 009/2011) и осуществления оценки (подтверждения) соответствия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12 марта 2014 года № 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Перечень стандартов</w:t>
      </w:r>
      <w:r>
        <w:rPr>
          <w:rFonts w:ascii="Times New Roman"/>
          <w:b w:val="false"/>
          <w:i w:val="false"/>
          <w:color w:val="000000"/>
          <w:sz w:val="28"/>
        </w:rPr>
        <w:t>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«О безопасности парфюмерно-косметической продукции» (ТР ТС 009/2011) и осуществления оценки (подтверждения) соответствия продукции, утвержденный Решением Комиссии Таможенного союза от 23 сентября 2011 г. № 799, изменения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марта 2014 г. № 42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Перечень стандартов, содержащих правила и методы</w:t>
      </w:r>
      <w:r>
        <w:br/>
      </w:r>
      <w:r>
        <w:rPr>
          <w:rFonts w:ascii="Times New Roman"/>
          <w:b/>
          <w:i w:val="false"/>
          <w:color w:val="000000"/>
        </w:rPr>
        <w:t>
исследований (испытаний) и измерений, в том числе правила</w:t>
      </w:r>
      <w:r>
        <w:br/>
      </w:r>
      <w:r>
        <w:rPr>
          <w:rFonts w:ascii="Times New Roman"/>
          <w:b/>
          <w:i w:val="false"/>
          <w:color w:val="000000"/>
        </w:rPr>
        <w:t>
отбора образцов, необходимые для применения и исполнения</w:t>
      </w:r>
      <w:r>
        <w:br/>
      </w:r>
      <w:r>
        <w:rPr>
          <w:rFonts w:ascii="Times New Roman"/>
          <w:b/>
          <w:i w:val="false"/>
          <w:color w:val="000000"/>
        </w:rPr>
        <w:t>
требований технического регламента Таможенного союза «О</w:t>
      </w:r>
      <w:r>
        <w:br/>
      </w:r>
      <w:r>
        <w:rPr>
          <w:rFonts w:ascii="Times New Roman"/>
          <w:b/>
          <w:i w:val="false"/>
          <w:color w:val="000000"/>
        </w:rPr>
        <w:t>
безопасности парфюмерно-косметической продукции» (ТР ТС</w:t>
      </w:r>
      <w:r>
        <w:br/>
      </w:r>
      <w:r>
        <w:rPr>
          <w:rFonts w:ascii="Times New Roman"/>
          <w:b/>
          <w:i w:val="false"/>
          <w:color w:val="000000"/>
        </w:rPr>
        <w:t>
009/2011) и осуществления оценки (подтверждения) соответствия</w:t>
      </w:r>
      <w:r>
        <w:br/>
      </w:r>
      <w:r>
        <w:rPr>
          <w:rFonts w:ascii="Times New Roman"/>
          <w:b/>
          <w:i w:val="false"/>
          <w:color w:val="000000"/>
        </w:rPr>
        <w:t>
продукции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Комиссии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сентября 2011 г. № 799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редакции Решения Коллегии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марта 2014 г. № 42)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стандартов, содержащих правила и методы исследований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(испытаний) и измерений, в том числе правила отбора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образцов, необходимые для применения и исполнения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требований технического регламента Таможенного союза «О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безопасности парфюмерно-косметической продукции»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(ТР ТС 009/2011) и осуществления оценки (подтверждения)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соответствия продукции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2291"/>
        <w:gridCol w:w="3365"/>
        <w:gridCol w:w="5314"/>
        <w:gridCol w:w="2337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стандарта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790-89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Мыло хозяйственное твердое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мыло туалетное. Правила приемки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методы выполнения измерений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7983-99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Пасты зубные. Общие 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29188.0-91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парфюмерно-косметические.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приемки, отбор проб,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органолептических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29188.2-91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косметические. Метод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водородного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рН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1736-2007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гигиены полости 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жидкие. Общие 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51577-2000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гигиены полости 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жидкие. Общие 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ГОСТ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51577-2003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гигиены полости 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жидкие. Общие 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ISO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18416-2013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парфюмерно-косметическая.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Микробиология. Обнаружение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Candida albicans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01.01.2014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ISO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21148-2013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парфюмерно-косметическая.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Микробиология. Общие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микробиологическому контролю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01.01.2014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ISO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21149-2013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парфюмерно-косметическая.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Микробиология. Подсчет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обнаружение мезофильных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аэробных микроорганизмов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01.01.2014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ISO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21150-2013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парфюмерно-косметическая.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Микробиология. Обнаружение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Escherichia coli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01.01.2014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ISO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22717-2013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парфюмерно-косметическая.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Микробиология. Обнаружение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Pseudomonas aeruginosa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01.01.2014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ISO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22718-2013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парфюмерно-косметическая.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Микробиология. Обнаружение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Staphylococcus aureus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01.01.2014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П ISO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18416-2007/2012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парфюмерно-косметическая.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Микробиология. Обнаружение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Candida albicans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01.01.2015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П ISO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21148-2005/2012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парфюмерно-косметическая.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Микробиология. Общие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микробиологическому контролю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01.01.2015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П ISO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21149-2006/2012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парфюмерно-косметическая.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Микробиология. Подсчет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обнаружение мезофильных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аэробных микроорганизмов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01.01.2015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П ISO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21150-2006/2012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парфюмерно-косметическая.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Микробиология. Обнаружение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Escherichia coli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01.01.2015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П ISO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22717-2006/2012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парфюмерно-косметическая.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Микробиология. Обнаружение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Pseudomonas aeruginosa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01.01.2015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П ISO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22718-2006/2012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парфюмерно-косметическая.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Микробиология. Обнаружение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Staphylococcus aureus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01.01.2015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ИСО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21148-2008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Косметика. Микробиология.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указания, касающиеся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микробиологического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31.12.2015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ИСО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21149-2008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Косметика. Микробиология.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Подсчет и обнаружение аэробных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мезофилических бактерий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31.12.2015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ИСО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16212-2011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Косметика. Микробиология.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Подсчет количества дрожжей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плесени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ИСО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18415-2009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Косметика. Микробиология.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Обнаружение специфических 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специфических микроорганизмов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ИСО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21150-2008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Косметика. Микробиология.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Обнаружение Escherichia coli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31.12.2015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ИСО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22717-2009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Косметика. Микробиология.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Обнаружение синегнойной палочки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Pseudomonas aeruginosa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31.12.2015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ИСО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22718-2009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Косметика. Микробиология.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Обнаружение Staphylococcus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aureus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31.12.2015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ИСО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21148-2011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косметические.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Микробиология. Общие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микробиологическому контролю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31.12.2015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26927-86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Сырье и продукты пищевые. Метод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ртути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26930-86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Сырье и продукты пищевые. Метод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мышьяка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26932-86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Сырье и продукты пищевые. Метод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свинца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30178-96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Сырье и продукты пищевые.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Атомно-адсорбционный метод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токсичных элементов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31676-2012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парфюмерно-косметическая.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Колориметрические методы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массовых долей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ртути, свинца, мышьяка, кадмия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