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556" w14:textId="feeb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мероприятий, необходимых для реализации технического регламента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297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молока и молочной продукции» (ТР ТС 033/2013).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включенных в план, утвержденный настоящим Решением,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ежеквартально Евразийской экономической комиссии о ходе выполнения мероприятий, включенных в план, утвержденный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36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мероприятий, необходимых для реализации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регламента Таможенного союза «О безопасности молока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молочной продукции» (ТР ТС 033/2013)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5"/>
        <w:gridCol w:w="2239"/>
        <w:gridCol w:w="2178"/>
        <w:gridCol w:w="2178"/>
      </w:tblGrid>
      <w:tr>
        <w:trPr>
          <w:trHeight w:val="30" w:hRule="atLeast"/>
        </w:trPr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314"/>
        <w:gridCol w:w="2033"/>
        <w:gridCol w:w="1933"/>
        <w:gridCol w:w="314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Мероприятия 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безопасности молока и молочной продукции» (ТР ТС 033/2013)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Представление в Евразийскую экономическую комиссию (далее – Комиссия) предложений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принятым решением об установлении положений по отнесению восстановленного молока к молочному продукту, расфасованному в потребительскую тару, и соответствующей его маркировке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9 октября 2013 г. № 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9 декабря 2011 г. № 880 в связи с вступлением в силу технического регламента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пищевой продукции» (ТР ТС 021/2011)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Комиссии Таможенного союза от 9 декабря 2011 г. № 880 в связи с вступлением в силу технического регламента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Решение Комиссии Таможенного союза от 28 мая 2010 г. № 299, в том числе в части, касающейся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товаров, подлежащих санитарно-эпидемиологическому надзору (контролю) на таможенной границе и таможенной территории таможенного союза, в связи с вступлением в силу технического регламента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Представление в Комиссию согласованных с государствами – членами Таможенного союза и Единого экономического пространства (далее – государства-члены) проектов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в Комиссию согласованного с государствами-членами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Представление в Комиссию согласованных с государствами-членами предложений о внесении изменений в технический регламент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по реализации технического регламента, 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государствам-членам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Приведение нормативных правовых актов государств-членов в соответствие с техническим регламентом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государством-членом на национальном уровне национальных (государственных) стандартов государств-членов,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круглых столов и семинаров с участием производителей и потребителей государств-членов с целью разъяснения положений технического регламента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0607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органы государств-членов, уполномоченные на реализацию мероприятий, предусмотренных настоящим планом, определяются правительствами этих государств.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