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57bb9" w14:textId="8b57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естественным монополиям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января 2014 года № 1. Утратило силу решением Коллегии Евразийской экономической комиссии от 1 сетября 2014 года №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Коллегии Евразийской экономической комиссии от 01.09.2014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На основании предложений Республики Беларусь и Республики Казахстан внести в состав Консультативного комитета по естественным монополиям,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июня 2012 г. № 97,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 включить в состав Консультативного комитета следующих лиц: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Республики Беларусь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1"/>
        <w:gridCol w:w="6809"/>
      </w:tblGrid>
      <w:tr>
        <w:trPr>
          <w:trHeight w:val="30" w:hRule="atLeast"/>
        </w:trPr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Аношенко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 Борисович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заместитель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экономического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прогнозирования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Республики Беларусь</w:t>
            </w:r>
          </w:p>
        </w:tc>
      </w:tr>
      <w:tr>
        <w:trPr>
          <w:trHeight w:val="30" w:hRule="atLeast"/>
        </w:trPr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Булычев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Тимофеевич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начальник отдела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 концерна «Белнефтехим»</w:t>
            </w:r>
          </w:p>
        </w:tc>
      </w:tr>
      <w:tr>
        <w:trPr>
          <w:trHeight w:val="30" w:hRule="atLeast"/>
        </w:trPr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Дерягин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Александрович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начальник управления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газификации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Республики Беларусь</w:t>
            </w:r>
          </w:p>
        </w:tc>
      </w:tr>
      <w:tr>
        <w:trPr>
          <w:trHeight w:val="30" w:hRule="atLeast"/>
        </w:trPr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 Валерьевич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начальник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ценообразования концерна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«Белнефтехим»</w:t>
            </w:r>
          </w:p>
        </w:tc>
      </w:tr>
      <w:tr>
        <w:trPr>
          <w:trHeight w:val="30" w:hRule="atLeast"/>
        </w:trPr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Трепенок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Сергеевич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заместитель 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ценовой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экономики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0"/>
        <w:gridCol w:w="6950"/>
      </w:tblGrid>
      <w:tr>
        <w:trPr>
          <w:trHeight w:val="30" w:hRule="atLeast"/>
        </w:trPr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Аюхан Толеутаевич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директор Представительства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г. Москве;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исключить из состава Консультативного комитета Баталова А.Б. и Якупбаеву Ю.К.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Евразийской экономической комиссии                   В. 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