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8cc" w14:textId="d6a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реализации в 2013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4"/>
        <w:gridCol w:w="4789"/>
        <w:gridCol w:w="4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