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a135" w14:textId="699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бытового холодильного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57.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в отношении отдельных видов бытового холодильного оборудования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г. № 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холодильники-морозильники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0,16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стола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17,3, но не менее 0,16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встраиваемого типа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 л, но не более 340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