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43ca" w14:textId="cde4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Совета Евразийской экономической комиссии от 2 июля 2013 года № 45. Утратило силу решением Совета Евразийской экономической комиссии от 14 сентября 2021 года № 80</w:t>
      </w:r>
    </w:p>
    <w:p>
      <w:pPr>
        <w:spacing w:after="0"/>
        <w:ind w:left="0"/>
        <w:jc w:val="both"/>
      </w:pPr>
      <w:r>
        <w:rPr>
          <w:rFonts w:ascii="Times New Roman"/>
          <w:b w:val="false"/>
          <w:i w:val="false"/>
          <w:color w:val="ff0000"/>
          <w:sz w:val="28"/>
        </w:rPr>
        <w:t xml:space="preserve">
      Сноска. Утратило силу решением Совета Евразийской экономической комиссии от 14.09.2021 </w:t>
      </w:r>
      <w:r>
        <w:rPr>
          <w:rFonts w:ascii="Times New Roman"/>
          <w:b w:val="false"/>
          <w:i w:val="false"/>
          <w:color w:val="ff0000"/>
          <w:sz w:val="28"/>
        </w:rPr>
        <w:t>№ 80</w:t>
      </w:r>
      <w:r>
        <w:rPr>
          <w:rFonts w:ascii="Times New Roman"/>
          <w:b w:val="false"/>
          <w:i w:val="false"/>
          <w:color w:val="ff0000"/>
          <w:sz w:val="28"/>
        </w:rPr>
        <w:t xml:space="preserve"> (вводится в действие с 01.01.2022).</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и </w:t>
      </w:r>
      <w:r>
        <w:rPr>
          <w:rFonts w:ascii="Times New Roman"/>
          <w:b w:val="false"/>
          <w:i w:val="false"/>
          <w:color w:val="000000"/>
          <w:sz w:val="28"/>
        </w:rPr>
        <w:t>Договором</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Внести в единую Товарную номенклатуру внешнеэкономической деятельности Таможенного союза и Единый таможенный тариф Таможенного союза (</w:t>
      </w:r>
      <w:r>
        <w:rPr>
          <w:rFonts w:ascii="Times New Roman"/>
          <w:b w:val="false"/>
          <w:i w:val="false"/>
          <w:color w:val="000000"/>
          <w:sz w:val="28"/>
        </w:rPr>
        <w:t>приложение</w:t>
      </w:r>
      <w:r>
        <w:rPr>
          <w:rFonts w:ascii="Times New Roman"/>
          <w:b w:val="false"/>
          <w:i w:val="false"/>
          <w:color w:val="000000"/>
          <w:sz w:val="28"/>
        </w:rPr>
        <w:t xml:space="preserve"> к Решению Совета Евразийской экономической комиссии от 16 июля 2012 г. № 54) следующие изменения:</w:t>
      </w:r>
    </w:p>
    <w:bookmarkEnd w:id="1"/>
    <w:bookmarkStart w:name="z3" w:id="2"/>
    <w:p>
      <w:pPr>
        <w:spacing w:after="0"/>
        <w:ind w:left="0"/>
        <w:jc w:val="both"/>
      </w:pPr>
      <w:r>
        <w:rPr>
          <w:rFonts w:ascii="Times New Roman"/>
          <w:b w:val="false"/>
          <w:i w:val="false"/>
          <w:color w:val="000000"/>
          <w:sz w:val="28"/>
        </w:rPr>
        <w:t xml:space="preserve">
      а) исключить из единой Товарной номенклатуры внешнеэкономической деятельности Таможенного союза позиции согласно </w:t>
      </w:r>
      <w:r>
        <w:rPr>
          <w:rFonts w:ascii="Times New Roman"/>
          <w:b w:val="false"/>
          <w:i w:val="false"/>
          <w:color w:val="000000"/>
          <w:sz w:val="28"/>
        </w:rPr>
        <w:t>приложению № 1</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 включить в единую Товарную номенклатуру внешнеэкономической деятельности Таможенного союза позиции согласно </w:t>
      </w:r>
      <w:r>
        <w:rPr>
          <w:rFonts w:ascii="Times New Roman"/>
          <w:b w:val="false"/>
          <w:i w:val="false"/>
          <w:color w:val="000000"/>
          <w:sz w:val="28"/>
        </w:rPr>
        <w:t>приложению № 2</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в) установить ставки ввозных таможенных пошлин Единого таможенного тарифа Таможенного союза согласно </w:t>
      </w:r>
      <w:r>
        <w:rPr>
          <w:rFonts w:ascii="Times New Roman"/>
          <w:b w:val="false"/>
          <w:i w:val="false"/>
          <w:color w:val="000000"/>
          <w:sz w:val="28"/>
        </w:rPr>
        <w:t>приложению № 3</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г) внести в дополнительные примечания Таможенного союза к отдельным группам единой Товарной номенклатуры внешнеэкономической деятельности Таможенного союза изменения согласно </w:t>
      </w:r>
      <w:r>
        <w:rPr>
          <w:rFonts w:ascii="Times New Roman"/>
          <w:b w:val="false"/>
          <w:i w:val="false"/>
          <w:color w:val="000000"/>
          <w:sz w:val="28"/>
        </w:rPr>
        <w:t>приложению № 4</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2. Коллегии Евразийской экономической комиссии:</w:t>
      </w:r>
    </w:p>
    <w:bookmarkEnd w:id="6"/>
    <w:p>
      <w:pPr>
        <w:spacing w:after="0"/>
        <w:ind w:left="0"/>
        <w:jc w:val="both"/>
      </w:pPr>
      <w:r>
        <w:rPr>
          <w:rFonts w:ascii="Times New Roman"/>
          <w:b w:val="false"/>
          <w:i w:val="false"/>
          <w:color w:val="000000"/>
          <w:sz w:val="28"/>
        </w:rPr>
        <w:t>
      внести необходимые предложения по приведению договорно-правовой базы Таможенного союза и Единого экономического пространства в соответствие с единой Товарной номенклатурой внешнеэкономической деятельности Таможенного союза и Единым таможенным тарифом Таможенного союза;</w:t>
      </w:r>
    </w:p>
    <w:p>
      <w:pPr>
        <w:spacing w:after="0"/>
        <w:ind w:left="0"/>
        <w:jc w:val="both"/>
      </w:pPr>
      <w:r>
        <w:rPr>
          <w:rFonts w:ascii="Times New Roman"/>
          <w:b w:val="false"/>
          <w:i w:val="false"/>
          <w:color w:val="000000"/>
          <w:sz w:val="28"/>
        </w:rPr>
        <w:t>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 утвержденный Решением Межгосударственного Совета Евразийского экономического сообщества (Высшего органа Таможенного союза) от 27 ноября 2009 г. № 18.</w:t>
      </w:r>
    </w:p>
    <w:bookmarkStart w:name="z8" w:id="7"/>
    <w:p>
      <w:pPr>
        <w:spacing w:after="0"/>
        <w:ind w:left="0"/>
        <w:jc w:val="both"/>
      </w:pPr>
      <w:r>
        <w:rPr>
          <w:rFonts w:ascii="Times New Roman"/>
          <w:b w:val="false"/>
          <w:i w:val="false"/>
          <w:color w:val="000000"/>
          <w:sz w:val="28"/>
        </w:rPr>
        <w:t xml:space="preserve">
      3. До внесения изменений в Перечень, указанный в пункте 2 настоящего Решения, решения об изменении ставок ввозных таможенных пошлин в отношении товаров, предусмотренных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Решению, принимаются Советом Евразийской экономической комиссии.</w:t>
      </w:r>
    </w:p>
    <w:bookmarkEnd w:id="7"/>
    <w:bookmarkStart w:name="z9" w:id="8"/>
    <w:p>
      <w:pPr>
        <w:spacing w:after="0"/>
        <w:ind w:left="0"/>
        <w:jc w:val="both"/>
      </w:pPr>
      <w:r>
        <w:rPr>
          <w:rFonts w:ascii="Times New Roman"/>
          <w:b w:val="false"/>
          <w:i w:val="false"/>
          <w:color w:val="000000"/>
          <w:sz w:val="28"/>
        </w:rPr>
        <w:t>
      4. Настоящее Решение вступает в силу с 1 сентября 2013 г., за исключением пункта 2.</w:t>
      </w:r>
    </w:p>
    <w:bookmarkEnd w:id="8"/>
    <w:bookmarkStart w:name="z10" w:id="9"/>
    <w:p>
      <w:pPr>
        <w:spacing w:after="0"/>
        <w:ind w:left="0"/>
        <w:jc w:val="both"/>
      </w:pPr>
      <w:r>
        <w:rPr>
          <w:rFonts w:ascii="Times New Roman"/>
          <w:b w:val="false"/>
          <w:i w:val="false"/>
          <w:color w:val="000000"/>
          <w:sz w:val="28"/>
        </w:rPr>
        <w:t>
      Пункт 2 настоящего Решения вступает в силу по истечении 10 календарных дней с даты официального опубликования настоящего Решения.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От Российской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Федерации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июля 2013 г. № 45</w:t>
            </w:r>
          </w:p>
        </w:tc>
      </w:tr>
    </w:tbl>
    <w:p>
      <w:pPr>
        <w:spacing w:after="0"/>
        <w:ind w:left="0"/>
        <w:jc w:val="left"/>
      </w:pPr>
      <w:r>
        <w:rPr>
          <w:rFonts w:ascii="Times New Roman"/>
          <w:b/>
          <w:i w:val="false"/>
          <w:color w:val="000000"/>
        </w:rPr>
        <w:t xml:space="preserve"> ПОЗИЦИИ,</w:t>
      </w:r>
      <w:r>
        <w:br/>
      </w:r>
      <w:r>
        <w:rPr>
          <w:rFonts w:ascii="Times New Roman"/>
          <w:b/>
          <w:i w:val="false"/>
          <w:color w:val="000000"/>
        </w:rPr>
        <w:t>исключаемые из единой Товарной номенклатуры</w:t>
      </w:r>
      <w:r>
        <w:br/>
      </w:r>
      <w:r>
        <w:rPr>
          <w:rFonts w:ascii="Times New Roman"/>
          <w:b/>
          <w:i w:val="false"/>
          <w:color w:val="000000"/>
        </w:rPr>
        <w:t>внешнеэкономической деятельности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ед.</w:t>
            </w:r>
          </w:p>
          <w:p>
            <w:pPr>
              <w:spacing w:after="20"/>
              <w:ind w:left="20"/>
              <w:jc w:val="both"/>
            </w:pPr>
            <w:r>
              <w:rPr>
                <w:rFonts w:ascii="Times New Roman"/>
                <w:b w:val="false"/>
                <w:i w:val="false"/>
                <w:color w:val="000000"/>
                <w:sz w:val="20"/>
              </w:rPr>
              <w:t>
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промышленного производства продуктов товарной позиции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орехи; смеси, содержащие 50 мас.% или более тропических орехов и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хлорпротиксен (INN); теналидин (INN) и его тартраты и малеаты; фуразолидон (INN); 7-аминоцефалоспорановая кислота; соли и сложные эфиры (6R,7R)-3-ацетоксиметил-7-[(R)-2-формилокси-2-фенилацетамидо]-8-оксо-5-тиа-1-азабицикло[4,2,0]окт-2-ен-2-карбоновой кислоты; 1-[2-(1,3-диоксан-2-ил)этил]-2-метилпиридин 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прочие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природные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или представленные в виде дозированных лекарственных форм, но не упакованные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 и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цианокобаламин (витамин В12)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стерильные хирургические или стоматологические адгезионные барьеры, рассасывающиеся или нерассасывающиеся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гормонов или прочих соединений товарной позиции 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красящие вещества растительного происхождения и препараты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упомянутые в примечании к субпозициям 1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по крайней мере, один слой из древесно-стружечной плиты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пластин максимальной</w:t>
            </w:r>
          </w:p>
          <w:p>
            <w:pPr>
              <w:spacing w:after="20"/>
              <w:ind w:left="20"/>
              <w:jc w:val="both"/>
            </w:pPr>
            <w:r>
              <w:rPr>
                <w:rFonts w:ascii="Times New Roman"/>
                <w:b w:val="false"/>
                <w:i w:val="false"/>
                <w:color w:val="000000"/>
                <w:sz w:val="20"/>
              </w:rPr>
              <w:t>
площадью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 или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мужчин или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женщин или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мужчин или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женщин или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постельное трикотажное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верхом из натуральной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банки для консервирования (банки для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0,25 л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бесцветного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цветного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блоки и кирпичи, используемые в строительстве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оцинкованные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168,3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406,4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оцинкованные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оцинкованные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прецизионные трубы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употреблении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кВт, но не более 30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 кВт, но не более 50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 кВт, но не более 100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 кВт, но не более 200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 кВт, но не более 1000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со встроенным холодильным оборудованием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производительностью 3 кВт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измерения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 кВА, но не более 16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16 кВА, но не более 500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жидким электролитом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массой пустого снаряженного аппарата не более 2000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массой пустого снаряженного аппарата более 2000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самолеты и прочие летательные аппараты, </w:t>
            </w:r>
          </w:p>
          <w:p>
            <w:pPr>
              <w:spacing w:after="20"/>
              <w:ind w:left="20"/>
              <w:jc w:val="both"/>
            </w:pPr>
            <w:r>
              <w:rPr>
                <w:rFonts w:ascii="Times New Roman"/>
                <w:b w:val="false"/>
                <w:i w:val="false"/>
                <w:color w:val="000000"/>
                <w:sz w:val="20"/>
              </w:rPr>
              <w:t xml:space="preserve">
с массой пустого снаряженного аппарата </w:t>
            </w:r>
          </w:p>
          <w:p>
            <w:pPr>
              <w:spacing w:after="20"/>
              <w:ind w:left="20"/>
              <w:jc w:val="both"/>
            </w:pPr>
            <w:r>
              <w:rPr>
                <w:rFonts w:ascii="Times New Roman"/>
                <w:b w:val="false"/>
                <w:i w:val="false"/>
                <w:color w:val="000000"/>
                <w:sz w:val="20"/>
              </w:rPr>
              <w:t>
не более 2000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50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не более чем на 50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50 человек, но не более чем на 300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300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не более чем на 50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50 человек, но не более чем на 300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300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грузовые, оснащенные грузовой рампой, с максимальной взлетной массой более 370 000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грузовые, не оснащенные грузовой рампой, с максимальной взлетной массой более 370 000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из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июля 2013 г. № 45</w:t>
            </w:r>
          </w:p>
        </w:tc>
      </w:tr>
    </w:tbl>
    <w:p>
      <w:pPr>
        <w:spacing w:after="0"/>
        <w:ind w:left="0"/>
        <w:jc w:val="left"/>
      </w:pPr>
      <w:r>
        <w:rPr>
          <w:rFonts w:ascii="Times New Roman"/>
          <w:b/>
          <w:i w:val="false"/>
          <w:color w:val="000000"/>
        </w:rPr>
        <w:t xml:space="preserve"> ПОЗИЦИИ,</w:t>
      </w:r>
      <w:r>
        <w:br/>
      </w:r>
      <w:r>
        <w:rPr>
          <w:rFonts w:ascii="Times New Roman"/>
          <w:b/>
          <w:i w:val="false"/>
          <w:color w:val="000000"/>
        </w:rPr>
        <w:t>включаемые в единую Товарную номенклатуру</w:t>
      </w:r>
      <w:r>
        <w:br/>
      </w:r>
      <w:r>
        <w:rPr>
          <w:rFonts w:ascii="Times New Roman"/>
          <w:b/>
          <w:i w:val="false"/>
          <w:color w:val="000000"/>
        </w:rPr>
        <w:t>внешнеэкономической деятельности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ед.</w:t>
            </w:r>
          </w:p>
          <w:p>
            <w:pPr>
              <w:spacing w:after="20"/>
              <w:ind w:left="20"/>
              <w:jc w:val="both"/>
            </w:pPr>
            <w:r>
              <w:rPr>
                <w:rFonts w:ascii="Times New Roman"/>
                <w:b w:val="false"/>
                <w:i w:val="false"/>
                <w:color w:val="000000"/>
                <w:sz w:val="20"/>
              </w:rPr>
              <w:t>
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промышленного производства продуктов товарной позиции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 (например, "обезглавленная")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рыба вида Kathetostoma giganteum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орехи; смеси, содержащие 50 мас.% или более тропических орехов и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 тропические орехи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4,5 кг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менее 4,5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кислая вишня (Prunus cerasus)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кислая вишня (Prunus cerasus)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4,5 кг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4,5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карбонилы, алкилы, фуллерены, нуклеиды ртути, ртутные соли кислот, поименованных или включенных в товарную позицию 2931 или 2934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ртутные соли нуклеиновых кислот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2-хлоpэтилфосфоновая кислота; кpемнийоpганические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N-фосфонометил-глицин, его калиевая и изопропиламинная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бензимидазол-2-тиол (меркаптобензимидазол); моноазепины; диазепины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хлорпротиксен (INN); теналидин (INN) и его тартраты и малеаты; фуразолидон (INN); 7-аминоцефалоспорановая кислота; соли и сложные эфиры (6R,7R)-3-ацетоксиметил-7-[(R)-2-формилокси-2-фенилацетамидо]-8-оксо-5-тиа-1-азабицикло[4,2,0]окт-2-ен-2-карбоновой кислоты; 1-[2-(1,3-диоксан-2-ил)этил]-2-метилпиридин 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хлорпротиксен (INN); теналидин (INN) и его тартраты и малеаты; фуразолидон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прочие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 B9 и его производные; витамин H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природные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природные концентраты витаминов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витаминов, в том числе в любом растворителе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пенициллины или их производные, имеющие структуру пенициллановой кислоты:</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или представленные в виде дозированных лекарственных форм, но не упакованные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или цианокобаламин (витамин В12)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кокарбоксилазу или кислоту аскорбиновую (витамин С), или цианокобаламин (витамин В12)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стерильные хирургические или стоматологические адгезионные барьеры, рассасывающиеся или нерассасывающиеся: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трикотажного полотна машинного или ручного вязания, кроме ворсового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гормонов или прочих соединений товарной позиции 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красящие вещества растительного происхождения и препараты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черный катеху (Acacia catechu)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упомянутые в примечании к субпозициям 1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действующего вещества только 4,6-динитро-о-крезол (ДНОК (ISO)) или его соли, только трибутилолова соединения или смеси указанных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покрытые под высоким давлением декоративным ламинатом или бумагой, пропитанной меламиновой смолой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фанера клееная, состоящая из листов, толщина каждого из которых не более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имеющая,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по крайней мере, один наружный слой из древесины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слой из древесно-стружечной плиты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по крайней мере, один слой из древесно-стружечной плиты: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5703 20 120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виде пластин максимальной </w:t>
            </w:r>
          </w:p>
          <w:p>
            <w:pPr>
              <w:spacing w:after="20"/>
              <w:ind w:left="20"/>
              <w:jc w:val="both"/>
            </w:pPr>
            <w:r>
              <w:rPr>
                <w:rFonts w:ascii="Times New Roman"/>
                <w:b w:val="false"/>
                <w:i w:val="false"/>
                <w:color w:val="000000"/>
                <w:sz w:val="20"/>
              </w:rPr>
              <w:t>
площадью 1 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0,3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6104 69 000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 или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мужчин или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женщин или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мужчин или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женщин или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галстуки, галстуки-бабочки и шейные платки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целиком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постельное трикотажное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верхом из натуральной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дерева или пробки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других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плитка двойная типа "шпальтплаттен" из материалов для изготовления керамических изделий, кроме глины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 или тонкая керамика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банки для консервирования (банки для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номинальной вместимостью не более </w:t>
            </w:r>
          </w:p>
          <w:p>
            <w:pPr>
              <w:spacing w:after="20"/>
              <w:ind w:left="20"/>
              <w:jc w:val="both"/>
            </w:pPr>
            <w:r>
              <w:rPr>
                <w:rFonts w:ascii="Times New Roman"/>
                <w:b w:val="false"/>
                <w:i w:val="false"/>
                <w:color w:val="000000"/>
                <w:sz w:val="20"/>
              </w:rPr>
              <w:t>
0,15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0,25 л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бесцветного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цветного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блоки и кирпичи, используемые в строительстве: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ячеистого стекла или пеностекла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ячеистое стекло или пеностекло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r>
              <w:rPr>
                <w:rFonts w:ascii="Times New Roman"/>
                <w:b w:val="false"/>
                <w:i w:val="false"/>
                <w:color w:val="000000"/>
                <w:vertAlign w:val="superscript"/>
              </w:rPr>
              <w:t>4</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оцинкованные: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168,3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406,4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наружным диаметром более 421 мм и толщиной стенки более 10,5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оцинкованные: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оцинкованные: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прецизионные трубы: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употреблении: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кВт, но не более 30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 кВт, но не более 50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 кВт, но не более 100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 кВт, но не более 200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 кВт, но не более 1000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r>
              <w:rPr>
                <w:rFonts w:ascii="Times New Roman"/>
                <w:b w:val="false"/>
                <w:i w:val="false"/>
                <w:color w:val="000000"/>
                <w:vertAlign w:val="superscript"/>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r>
              <w:rPr>
                <w:rFonts w:ascii="Times New Roman"/>
                <w:b w:val="false"/>
                <w:i w:val="false"/>
                <w:color w:val="000000"/>
                <w:vertAlign w:val="superscript"/>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r>
              <w:rPr>
                <w:rFonts w:ascii="Times New Roman"/>
                <w:b w:val="false"/>
                <w:i w:val="false"/>
                <w:color w:val="000000"/>
                <w:vertAlign w:val="superscript"/>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r>
              <w:rPr>
                <w:rFonts w:ascii="Times New Roman"/>
                <w:b w:val="false"/>
                <w:i w:val="false"/>
                <w:color w:val="000000"/>
                <w:vertAlign w:val="superscript"/>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r>
              <w:rPr>
                <w:rFonts w:ascii="Times New Roman"/>
                <w:b w:val="false"/>
                <w:i w:val="false"/>
                <w:color w:val="000000"/>
                <w:vertAlign w:val="superscript"/>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со встроенным холодильным оборудованием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глубокого замораживания, кроме изделий субпозиций 8418 30 и 8418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производительностью 3 кВт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измерения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r>
              <w:rPr>
                <w:rFonts w:ascii="Times New Roman"/>
                <w:b w:val="false"/>
                <w:i w:val="false"/>
                <w:color w:val="000000"/>
                <w:vertAlign w:val="superscript"/>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 кВА, но не более 16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трансформаторы измерительные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16 кВА, но не более 500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жидким электролитом: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силовые аккумуляторы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четырехколесные моторные транспортные средства повышенной проходимости с двумя или четырьмя ведущими колесами, оборудованные сиденьем мотоциклетного (седельного) типа, рычагами ручного рулевого управления двумя передними колесами, шинами для бездорожья, с автоматическим или ручным управлением трансмиссией, обеспечивающей задний ход, и массой нетто транспортного средства более </w:t>
            </w:r>
          </w:p>
          <w:p>
            <w:pPr>
              <w:spacing w:after="20"/>
              <w:ind w:left="20"/>
              <w:jc w:val="both"/>
            </w:pPr>
            <w:r>
              <w:rPr>
                <w:rFonts w:ascii="Times New Roman"/>
                <w:b w:val="false"/>
                <w:i w:val="false"/>
                <w:color w:val="000000"/>
                <w:sz w:val="20"/>
              </w:rPr>
              <w:t>
100 кг, но менее 420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4200 см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массой пустого снаряженного аппарата не более 2000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массой пустого снаряженного аппарата более 2000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самолеты и прочие летательные аппараты, с массой пустого снаряженного аппарата не более 2000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50 человек:</w:t>
            </w:r>
            <w:r>
              <w:rPr>
                <w:rFonts w:ascii="Times New Roman"/>
                <w:b w:val="false"/>
                <w:i w:val="false"/>
                <w:color w:val="000000"/>
                <w:vertAlign w:val="superscript"/>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не более чем на 50 человек:</w:t>
            </w:r>
            <w:r>
              <w:rPr>
                <w:rFonts w:ascii="Times New Roman"/>
                <w:b w:val="false"/>
                <w:i w:val="false"/>
                <w:color w:val="000000"/>
                <w:vertAlign w:val="superscript"/>
              </w:rPr>
              <w:t>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самолеты гражданские пассажирские с количеством пассажирских мест более чем на 50 человек, но не более чем на </w:t>
            </w:r>
          </w:p>
          <w:p>
            <w:pPr>
              <w:spacing w:after="20"/>
              <w:ind w:left="20"/>
              <w:jc w:val="both"/>
            </w:pPr>
            <w:r>
              <w:rPr>
                <w:rFonts w:ascii="Times New Roman"/>
                <w:b w:val="false"/>
                <w:i w:val="false"/>
                <w:color w:val="000000"/>
                <w:sz w:val="20"/>
              </w:rPr>
              <w:t>
300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300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не более чем на 50 человек:</w:t>
            </w:r>
            <w:r>
              <w:rPr>
                <w:rFonts w:ascii="Times New Roman"/>
                <w:b w:val="false"/>
                <w:i w:val="false"/>
                <w:color w:val="000000"/>
                <w:vertAlign w:val="superscript"/>
              </w:rPr>
              <w:t>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самолеты гражданские пассажирские с количеством пассажирских мест более чем на 50 человек, но не более чем на </w:t>
            </w:r>
          </w:p>
          <w:p>
            <w:pPr>
              <w:spacing w:after="20"/>
              <w:ind w:left="20"/>
              <w:jc w:val="both"/>
            </w:pPr>
            <w:r>
              <w:rPr>
                <w:rFonts w:ascii="Times New Roman"/>
                <w:b w:val="false"/>
                <w:i w:val="false"/>
                <w:color w:val="000000"/>
                <w:sz w:val="20"/>
              </w:rPr>
              <w:t>
300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300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грузовые, оснащенные грузовой рампой, с максимальной взлетной массой более 370 000 кг:</w:t>
            </w:r>
            <w:r>
              <w:rPr>
                <w:rFonts w:ascii="Times New Roman"/>
                <w:b w:val="false"/>
                <w:i w:val="false"/>
                <w:color w:val="000000"/>
                <w:vertAlign w:val="superscript"/>
              </w:rPr>
              <w:t xml:space="preserve">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с массой пустого снаряженного аппарата более 120 000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грузовые, не оснащенные грузовой рампой, с максимальной взлетной массой более 370 000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 с массой пустого снаряженного аппарата более 120 000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из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бескодовая подсубпозиция после субпозиции 3004 10 000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субпозиции 3004 50 000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3917 39 000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7304 31 200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7306 30 770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7608 20 810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7608 20 890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8418 10 200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8418 10 800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8418 30 200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8418 30 800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8418 40 200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8418 40 800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8504 31 800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8802 40 001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бескодовая подсубпозиция после подсубпозиции 8802 40 003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8802 40 004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8802 40 009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июля 2013 г. № 45</w:t>
            </w:r>
          </w:p>
        </w:tc>
      </w:tr>
    </w:tbl>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w:t>
      </w:r>
      <w:r>
        <w:br/>
      </w:r>
      <w:r>
        <w:rPr>
          <w:rFonts w:ascii="Times New Roman"/>
          <w:b/>
          <w:i w:val="false"/>
          <w:color w:val="000000"/>
        </w:rPr>
        <w:t>Единого таможенного тарифа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пресноводная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синий, или обыкновенный (Thunnus thynnus)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тихоокеанский голубой (Thunnus orientalis)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(Thunnus maccoyii)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aрache или Oncorhynchus chrysogaster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mykiss, с головой и жабрами, без внутренностей, массой более 1,2 кг каждая, или без головы, жабр и внутренностей, массой более 1 кг каждая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(Oncorhynchus nerka, Oncorhynchus gorbuscha, Oncorhynchus keta, Oncorhynchus tschawytscha, Oncorhynchus kisutch, Oncorhynchus masou и Oncorhynchus rhodurus)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(Salmo salar) и лосось дунайский (Hucho hucho)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(Reinhardtius hiррoglossoides)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(Hiррoglossus hiррoglossus)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(Hiррoglossus stenoleрis)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морская (Рleuronectes рlatessa)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(Solea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(Psetta maxima)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 (Leрidorhombus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промышленного производства продуктов товарной позиции 1604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промышленного производства продуктов товарной позиции 1604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(Engraulis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вида Sardina рilchardus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рода Sardinoрs; сардинелла (Sardinella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кильки или шпроты (Sрrattus sрrattus)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(Scomber scombrus, Scomber australasicus, Scomber japonicus)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(Trachurus trachurus)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перуанская (Trachurus murphyi)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0302 46 000 0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(Rachycentron canadum)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0302 47 000 0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morhua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(Merluccius capensis) и мерлуза намибийская (глубоководная) (Merluccius paradoxus)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(Merluccius australis)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американский нитеперый налим рода Uroрhycis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0302 56 000 0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путассу (Micromesistius poutassou, Micromesistius australis)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Boreogadus saida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(Merlangius merlangus)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сайда серебристая (Pollachius pollachius)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(Molva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(Pangasius spp., Silurus spp., Clarias spp., Ictalurus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carpio, Carassius carassius, Ctenopharyngodon idellus, Hypophthalmichthys spp., Cirrhinus spp., Mylopharyngodon piceus)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(Anguilla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Squalus acanthias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Scyliorhinus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(Lamna nasus)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скатовые, или ромбовые скаты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морской волк (Dicentrarchus labrax)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видов Dentex dentex и </w:t>
            </w:r>
          </w:p>
          <w:p>
            <w:pPr>
              <w:spacing w:after="20"/>
              <w:ind w:left="20"/>
              <w:jc w:val="both"/>
            </w:pPr>
            <w:r>
              <w:rPr>
                <w:rFonts w:ascii="Times New Roman"/>
                <w:b w:val="false"/>
                <w:i w:val="false"/>
                <w:color w:val="000000"/>
                <w:sz w:val="20"/>
              </w:rPr>
              <w:t>
Рagellus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аурата (Sрarus aurata)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0302 89 102 0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0302 89 103 0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0302 89 108 0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промышленного производства продуктов товарной позиции 1604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Sebastes marinus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лещ морской обыкновенный (Brama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(Loрhius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конгрио черный (Genyрterus blacodes)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красная, или нерка (Oncorhynchus nerka)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прочий (Oncorhynchus gorbuscha, Oncorhynchus keta, Oncorhynchus tschawytscha, Oncorhynchus kisutch, Oncorhynchus masou и Oncorhynchus rhodurus)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(Salmo salar) и лосось дунайский (Hucho hucho)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aрache или Oncorhynchus chrysogaster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0303 14 200 0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Oncorhynchus mykiss, с головой и жабрами, без внутренностей, массой более 1,2 кг каждая или без головы, жабр и внутренностей, массой более 1 кг каждая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(Pangasius spp., Silurus spp., Clarias spp., Ictalurus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carpio, Carassius carassius, Ctenopharyngodon idellus, Hypophthalmichthys spp., Cirrhinus spp., Mylopharyngodon piceus)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0303 26 000 0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(Anguilla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(Reinhardtius hiррoglossoides)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(Hiррoglossus hiррoglossus)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(Hiррoglossus stenoleрis)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морская (Рleuronectes рlatessa)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(Solea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(Psetta maxima)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камбала (Рlatichthys flesus)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рода Rhombosolea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Рelotreis flavilatus или Рeltorhamрhus novaezealandiae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0303 42 120 0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более 10 кг каждый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0303 42 420 0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более 10 кг каждый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0303 42 480 0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промышленного производства продуктов товарной позиции 1604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промышленного производства продуктов товарной позиции 1604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но не менее 0,025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вида Sardina рilchardus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рода Sardinoрs; сардинелла (Sardinella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кильки или шпроты (Sрrattus sрrattus)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Scomber scombrus или Scomber jaрonicus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0,045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Scomber australasicus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(Trachurus trachurus)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перуанская (Trachurus murphyi)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ставрида вида Caranx trahurus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0303 56 000 0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(Rachycentron canadum)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0303 57 000 0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morhua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ogac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macroceрhalus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(Pollachius virens)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(Merluccius capensis) и мерлуза намибийская (глубоководная) (Merluccius paradoxus)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аргентинская (Merluccius hubbsi)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(Merluccius australis)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американский нитеперый налим рода Uroрhycis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0303 67 000 0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путассу северная (Micromesistius poutassou)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путассу южная (Micromesistius australis)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Boreogadus saida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(Merlangius merlangus)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сайда серебристая (Pollachius pollachius)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 новозеландский (Macruronus novaezealandiae)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(Molva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Squalus acanthias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Scyliorhinus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(Lamna nasus)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скатовые, или ромбовые скаты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морской волк (Dicentrarchus labrax)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0303 89 102 0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0303 89 103 0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0303 89 108 0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 (например, "обезглавленная")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Sebastes marinus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рыба вида Orcynoрsis unicolor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0303 89 450 0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анчоусы (Engraulis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карась морской (Dentex dentex и Рagellus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аурата (Sparus aurata)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лещ морской обыкновенный (Brama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(Loрhius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конгрио черный (Genyрterus blacodes)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мойва (Mallotus villosus)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рыба вида Kathetostoma giganteum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икра и молоки для производства дезоксирибонуклеиновой кислоты или сульфата протамина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(Pangasius spp., Silurus spp., Clarias spp., Ictalurus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(Lates niloticus)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mykiss, массой более 400 г каждое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видов Oncorhynchus apache и Oncorhynchus chrysogaster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камбалообразных (Pleuronectidae, Bothidae, Cynoglossidae, Soleidae, Scophthalmidae и Citharidae)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(Gadus morhua, Gadus ogac, Gadus macroceрhalus) и рыбы вида Boreogadus saida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сайды (Рollachius virens)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0304 46 000 0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окуня морского (Sebastes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лососевых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рыбы семейств Bregmacerotidae, Euclichthyidae, Gadidae, Macrouridae, Melanonidae, Merlucciidae, Moridae и Muraenolepididae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пресноводной 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кусочки сельди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(Pangasius spp., Silurus spp., Clarias spp., Ictalurus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(Lates niloticus)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вида Gadus macroceрhalus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пикши (Melanogrammus aeglefinus)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сайды (Pollachius virens)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капской (мелководной) (Merluccius capensis) и мерлузы намибийской (глубоководной) (Merluccius paradoxus)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аргентинской (Merluccius hubbsi)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американского нитеперого налима рода Uroрhycis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(Theragra chalcogramma)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рыбы вида Boreogadus saida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мерланга (Merlangius merlangus)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макруронуса новозеландского (Macruronus novaezealandiae)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мольвы (Molva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mykiss, массой более 400 г каждое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видов Oncorhynchus apache и Oncorhynchus chrysogaster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морской (Рleuronectes рlatessa)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речной (Рlatichthys flesus)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мегрима (Leрidorhombus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0304 86 000 0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сельди (Clupea harengus, Clupea pallasii)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тунца (рода Thunnus), скипджека, или тунца полосатого (Euthynnus (Katsuwonus) pelamis)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Sebastes marinus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рыбы рода Euthynnus, кроме скипджека, или тунца полосатого (Euthynnus (Katsuwonus) pelamis) субпозиции 0304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скумбрии вида Scomber australasicus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акулы колючей (Squalus acanthias sрр.) и акулы кошачьей (Scyliorhinus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акулы сельдевой (Lamna nasus)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акул прочих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удильщика (Loрhius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(Xiрhias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трески вида Gadus macroceрhalus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трески вида Gadus morhua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пикши (Melanogrammus aeglefinus)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сайды (Рollachius virens)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(Merluccius sрр.) и американского нитеперого налима (Uroрhycis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путассу (Micromesistius рoutassou или Gadus рoutassou)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пресноводной 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сельди (Cluрea harengus, Cluрea рallasii)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окуня морского (Sebastes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мегрима (Leрidorhombus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леща морского обыкновенного (Brama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0304 99 650 0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удильщика (Loрhius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жира не более 11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жира более 11 мас.%, но не более 27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не более 8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более 8 мас.%, но не более 10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не более 9,5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рекомбинированное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сывороточное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39 мас.% или более, но менее 60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60 мас.% или более, но не более 75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более 75 мас.%, но менее 80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содержанием жира 99,3 мас.% или более и с содержанием воды </w:t>
            </w:r>
          </w:p>
          <w:p>
            <w:pPr>
              <w:spacing w:after="20"/>
              <w:ind w:left="20"/>
              <w:jc w:val="both"/>
            </w:pPr>
            <w:r>
              <w:rPr>
                <w:rFonts w:ascii="Times New Roman"/>
                <w:b w:val="false"/>
                <w:i w:val="false"/>
                <w:color w:val="000000"/>
                <w:sz w:val="20"/>
              </w:rPr>
              <w:t>
не более 0,5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0,147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200 г, для детского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0,37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жира 45 мас.% или более при пересчете на сухое вещество, выдержанный в течение трех или более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но не менее 0,38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но не менее 0,45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Грюйер, Сбринц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0,37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Бергказе, Аппенцеллер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0,37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0408 11 200 0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0408 11 800 0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0408 19 810 0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0408 19 890 0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 включая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0408 91 200 0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0408 91 800 0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рододендроны и азалии, привитые или непривитые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розы, привитые или непривитые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растения овощных культур, земляники и клубники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лесные деревья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черенки укорененные и молодые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растения для открытого грунта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черенки укорененные и молодые растения, за исключением кактусов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цветущие растения с бутонами или цветками, за исключением кактусов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молодой, с 1 января по 30 июня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морковь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свекла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января по конец февраля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0,071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ноября по 10 ноября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0,071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11 ноября по 31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0,071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производства сидра, навалом, </w:t>
            </w:r>
          </w:p>
          <w:p>
            <w:pPr>
              <w:spacing w:after="20"/>
              <w:ind w:left="20"/>
              <w:jc w:val="both"/>
            </w:pPr>
            <w:r>
              <w:rPr>
                <w:rFonts w:ascii="Times New Roman"/>
                <w:b w:val="false"/>
                <w:i w:val="false"/>
                <w:color w:val="000000"/>
                <w:sz w:val="20"/>
              </w:rPr>
              <w:t>
с 16 сентября по 15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января по 31 марта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апреля по 30 июня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июля по 31 июля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производства перри, или грушевого сидра, навалом, </w:t>
            </w:r>
          </w:p>
          <w:p>
            <w:pPr>
              <w:spacing w:after="20"/>
              <w:ind w:left="20"/>
              <w:jc w:val="both"/>
            </w:pPr>
            <w:r>
              <w:rPr>
                <w:rFonts w:ascii="Times New Roman"/>
                <w:b w:val="false"/>
                <w:i w:val="false"/>
                <w:color w:val="000000"/>
                <w:sz w:val="20"/>
              </w:rPr>
              <w:t>
с 1 августа по 31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и клубника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хурма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короткозерный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0,026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короткозерный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0,039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пшеницы мягкой и спельты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хлопья и гранулы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муки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муки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поджаренный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0,054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но не менее 0,066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0,054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но не менее 0,05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технического или промышленного применения, кроме производства продуктов, используемых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10 л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10 л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нетто-объемом 10 л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0,11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нетто-объемом 10 л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0,11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сафлоровое масло или его фракции в первичных упаковках нетто-объемом 10 л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0,095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но не менее 0,12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но не менее 0,096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но не менее 0,12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но не менее 0,096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10 мас.%, но не более 15 мас.% молочных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0,147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10 мас.%, но не более 15 мас.% молочных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0,147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пригодные для употребления в пищу смеси или готовые продукты, используемые в качестве смазки для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0,183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колбасы, сухие или пастообразные, сырые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 доллара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 доллара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 доллара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 доллара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 доллара США за 1000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экстракт солодки, или лакрицы, содержащий более 10 мас.% сахарозы, но не содержащий других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0,23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шоколад белый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но не менее 0,217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пасты и массы, включая марципан, в первичных упаковках нетто-массой 1 кг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0,227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пастилки от боли в горле и таблетки от кашля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покрытые сахаром (дражированные)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0,227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1704 90 650 0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кондитерские изделия в виде резинки и желе, включая фруктовую пасту в виде кондитерских изделий из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но не менее 0,209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леденцовая карамель, с начинкой или без начинки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0,227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тоффи, карамели прочие и аналогичные сладости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но не менее 0,15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отпрессованные таблетки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0,227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но не менее 0,2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5 мас.% или более, но менее 65 мас.% сахарозы (включая инвертный сахар, выраженный как сахароза) или изоглюкозы, выраженной как сахаpоза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65 мас.% или более, но менее 80 мас.% сахарозы (включая инвертный сахар, выраженный как сахароза) или изоглюкозы, выраженной как сахароза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80 мас.% или более сахарозы (включая инвертный сахар, выраженный как сахароза) или изоглюкозы, выраженной как сахароза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начинкой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добавкой зерна злаков, плодов или орехов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алкоголь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начинкой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без начинки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леденцовая карамель, с начинкой или без начинки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тоффи, карамели прочие и аналогичные сладости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пасты, содержащие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изделия, содержащие какао и предназначенные для производства или приготовления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85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но не менее 0,14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но не менее 0,135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содержащее 8 мас.% или более молочных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0,081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сухое печенье в виде сандвичей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0,099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0,113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влаги более 10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0,14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85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но не менее 0,125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но не менее 0,125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соленые, с начинкой или без начинки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но не менее 0,126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но не менее 0,125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1905 90 450 0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сухое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0,14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экструдированные или вытянутые продукты, острые или соленые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0,133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подслащивающими добавками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0,135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0,12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0,068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(Рisum sativum)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2007 10 109 0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2007 10 919 0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2007 10 999 0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сахара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сахара более 13 мас.%, но не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пюре и паста из сливы видов рода Рrunus, в первичных упаковках нетто-массой более 100 кг, для промышленной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каштановые пюре и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вишни и черешни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земляники и клубники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малины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яблочное пюре, включая компоты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тропических плодов и тропических орехов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яблочное пюре, включая компоты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арахисовое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2008 11 960 0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орехи; смеси, содержащие 50 мас.% или более тропических орехов и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 миндаль и фисташки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 тропические орехи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миндаль и фисташки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17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19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дольки грейпфрута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дольки грейпфрута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4,5 кг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менее 4,5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13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13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 кг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4,5 кг или более, но менее 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4,5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кислая вишня (Prunus cerasus)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кислая вишня (Prunus cerasus)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4,5 кг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4,5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13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 кг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4,5 кг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4,5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добавки сахара, в первичных упаковках нетто-массой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добавки сахара,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сердцевина пальмы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содержащая добавок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2008 97 120 0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2008 97 140 0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2008 97 160 0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2008 97 320 0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2008 97 340 0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2008 97 360 0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2008 97 380 0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сахара более 13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имбирь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виноград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слива видов рода Рrunus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имбирь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виноград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2008 99 670 2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слива видов рода Рrunus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2008 99 720 0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5 кг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2008 99 780 0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менее 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кукуруза, кроме сахарной кукурузы (Zea mays var. saccharata)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ямс, сладкий картофель, или батат, и аналогичные употребляемые в пищу части растений, содержащие 5 мас.% или более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0,058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2009 11 190 8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0,058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0,058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2009 11 990 8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0,058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упаковках объемом не более 0,35 л, для детского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2009 19 190 8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добавки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2009 31 510 9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2009 31 590 9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2009 39 190 8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2009 39 310 9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2009 39 390 9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содержащий добавок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добавок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содержащий добавки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содержащий добавок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превышающей 30 евро за 100 кг нетто-массы, содержащий добавки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не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упаковках объемом не более 0,35 л, для детского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2009 50 900 8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не превышающей 18 евро за 100 кг нетто-массы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превышающей 18 евро за 100 кг нетто-массы, в упаковках объемом не более 0,35 л, для детского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более 40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стоимостью, превышающей 30 евро за 100 кг нетто-массы, в бочках, цистернах, флекси-танках вместимостью не более 40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 не менее 0,045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более 40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0,063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не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0,051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2009 81 190 8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0,061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2009 81 310 8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не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сок плодов растений вида Vaccinium macrocarрon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стоимостью, не превышающей 22 евро за 100 кг нетто-массы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0,063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2009 89 190 8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0,063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сок из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0,051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0,051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0,061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стоимостью, превышающей 18 евро за 100 кг нетто-массы, содержащий добавки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2009 89 630 0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содержащий добавок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2009 89 710 8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0,051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2009 89 960 0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вишневый или черешневый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2009 89 970 0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концентрированные, стоимостью, превышающей 30 евро за 100 кг нетто-массы, в бочках, цистернах, флекси-танках вместимостью более 40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2009 90 190 8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18 евро за 100 кг нетто-массы, и с содержанием добавок сахара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2009 90 390 1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упаковках объемом не более 0,35 л, для детского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2009 90 390 9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упаковках объемом не более 0,35 л, для детского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упаковках объемом не более 0,35 л, для детского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0,063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0,063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0,063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добавок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сухие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пекарные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2208 70 100 0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2 л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2208 70 900 0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более 2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некальцинированный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теллур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диоксид кремния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триоксид серы (серный ангидрид); триоксид димышьяка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твердом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водном растворе (щелок натровый или сода жидкая)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калия (едкое 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пероксиды натрия или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и сложные эфиры щавелевой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карбонилы, алкилы, фуллерены, нуклеиды ртути, ртутные соли кислот, поименованных или включенных в товарную позицию 2931 или 2934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пептонаты, нуклеопротеиды, протеинаты ртути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ртутные соли нуклеиновых кислот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пропен (пропилен)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бутен (бутилен) и его изомеры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2901 24 000 2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изопрен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изомеров ксилола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2902 60 000 0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этилендихлорид (ISO) (1,2-дихлорэтан)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(спирт лауриловый), гексадекан-1-ол (спирт цетиловый) и октадекан-1-ол (спирт стеариловый)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пропиленгликоль (пропан-1,2-диол)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1-хлор-2,3-эпоксипропан (эпихлоргидрин)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циклоалкановые, циклоалкеновые или циклотерпеновые монокарбоновые, их ангидриды, галогенангидриды, пероксиды, пероксикислоты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диоктилортофталаты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2917 36 000 0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терефталевая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аминоспиртофенолы, аминокислотофенолы и аминосоединения прочие с кислородсодержащими функциональными группами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(ISO), монокротофос (ISO) и фосфамидон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уреины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лидокаин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тиурам моно-, ди- или тетрасульфиды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тиодигликоль (INN) </w:t>
            </w:r>
          </w:p>
          <w:p>
            <w:pPr>
              <w:spacing w:after="20"/>
              <w:ind w:left="20"/>
              <w:jc w:val="both"/>
            </w:pPr>
            <w:r>
              <w:rPr>
                <w:rFonts w:ascii="Times New Roman"/>
                <w:b w:val="false"/>
                <w:i w:val="false"/>
                <w:color w:val="000000"/>
                <w:sz w:val="20"/>
              </w:rPr>
              <w:t>
(2,2'- тиодиэтанол)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DL-2-гидрокси-</w:t>
            </w:r>
          </w:p>
          <w:p>
            <w:pPr>
              <w:spacing w:after="20"/>
              <w:ind w:left="20"/>
              <w:jc w:val="both"/>
            </w:pPr>
            <w:r>
              <w:rPr>
                <w:rFonts w:ascii="Times New Roman"/>
                <w:b w:val="false"/>
                <w:i w:val="false"/>
                <w:color w:val="000000"/>
                <w:sz w:val="20"/>
              </w:rPr>
              <w:t>
4-(метилтио)масляная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тетраметилсвинец и тетраэтилсвинец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трибутилолова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(5-этил-2-метил-2-окси-1,3,2-диоксафосфинан-5-ил)метил метилметилфосфонат; бис[(5-этил-2-метил-2-окси-1,3,2-диоксафосфинан-</w:t>
            </w:r>
          </w:p>
          <w:p>
            <w:pPr>
              <w:spacing w:after="20"/>
              <w:ind w:left="20"/>
              <w:jc w:val="both"/>
            </w:pPr>
            <w:r>
              <w:rPr>
                <w:rFonts w:ascii="Times New Roman"/>
                <w:b w:val="false"/>
                <w:i w:val="false"/>
                <w:color w:val="000000"/>
                <w:sz w:val="20"/>
              </w:rPr>
              <w:t xml:space="preserve">
5-ил)метил]метилфосфонат; 2,4,6- трипропил-1,3,5,2,4,6-триоксатрифосфинан 2,4,6-триоксид; диметилпропилфосфонат; диэтилэтилфосфонат; натрий </w:t>
            </w:r>
          </w:p>
          <w:p>
            <w:pPr>
              <w:spacing w:after="20"/>
              <w:ind w:left="20"/>
              <w:jc w:val="both"/>
            </w:pPr>
            <w:r>
              <w:rPr>
                <w:rFonts w:ascii="Times New Roman"/>
                <w:b w:val="false"/>
                <w:i w:val="false"/>
                <w:color w:val="000000"/>
                <w:sz w:val="20"/>
              </w:rPr>
              <w:t>
3-(тригидроксисилил)пропилметил-фосфонат; смеси, состоящие главным образом из метилфосфоновой кислоты и (аминоиминометил)мочевины (в соотношении 50:50)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2-хлоpэтилфосфоновая кислота; кpемнийоpганические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N-фосфонометил-глицин, его калиевая и изопропиламинная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пропифеназон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фенилбутазон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нафазолина гидрохлорид (INNM) и нафазолина нитрат (INNM); фентоламин (INN); толазолина гидрохлорид (INNM)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ипрониазид (INN); кетобемидона гидрохлорид (INNM); пиридостигмина бромид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фенобарбитал (INN), барбитал (INN)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(INN), меклоквалон (INN), метаквалон (INN) и зипепрол (INN);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1,4-диазобицикло[2,2,2]октан (триэтилендиамин)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лактамы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хлордиазепоксид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индол, 3-метилиндол (скатол), </w:t>
            </w:r>
          </w:p>
          <w:p>
            <w:pPr>
              <w:spacing w:after="20"/>
              <w:ind w:left="20"/>
              <w:jc w:val="both"/>
            </w:pPr>
            <w:r>
              <w:rPr>
                <w:rFonts w:ascii="Times New Roman"/>
                <w:b w:val="false"/>
                <w:i w:val="false"/>
                <w:color w:val="000000"/>
                <w:sz w:val="20"/>
              </w:rPr>
              <w:t>
6-аллил-6,7-дигидро-5Н-дибенз[с,е]азепин (азапетин), фениндамин (INN) и их соли; имипрамин гидрохлорид (INNМ)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2,4-ди-трет-бутил-6-</w:t>
            </w:r>
          </w:p>
          <w:p>
            <w:pPr>
              <w:spacing w:after="20"/>
              <w:ind w:left="20"/>
              <w:jc w:val="both"/>
            </w:pPr>
            <w:r>
              <w:rPr>
                <w:rFonts w:ascii="Times New Roman"/>
                <w:b w:val="false"/>
                <w:i w:val="false"/>
                <w:color w:val="000000"/>
                <w:sz w:val="20"/>
              </w:rPr>
              <w:t>
(5-хлоробензотриазол-2-ил)фенол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бензимидазол-2-тиол (меркаптобензимидазол); моноазепины; диазепины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тиазольное кольцо (гидрированное или негидрированное)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тиэтилперазин (INN); тиоридазин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хлорпротиксен (INN); теналидин (INN) и его тартраты и малеаты; фуразолидон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A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 B9 и его производные; витамин H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природные концентраты витаминов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витаминов, в том числе в любом растворителе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лизергиновая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органические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гемоглобин, глобулины крови и сывороточные глобулины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факторы свертываемости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краснухи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культуры микроорганизмов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флуоцинолон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или цианокобаламин (витамин В12)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кокарбоксилазу или кислоту аскорбиновую (витамин С), или цианокобаламин (витамин В12)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 перевязочный адгезивный и прочие изделия, имеющие липкий слой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вата и изделия из ваты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марля и изделия из марли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кетгут хирургический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трикотажного полотна машинного или ручного вязания, кроме ворсового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реагенты для определения группы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рентгеногpафических обследований; реагенты диагностические, предназначенные для введения больным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санитарные и наборы для оказания первой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спеpмицидов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черный катеху (Acacia catechu)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красящие вещества животного происхождения и препараты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мыло туалетное (включая мыло, содержащее лекарственные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плюс 0,02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моющие и чистящие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кроме пиротехнических изделий товарной позиции 3604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действующего вещества только 4,6-динитро-о-крезол (ДНОК (ISO)) или его соли, только трибутилолова соединения или смеси указанных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пиретроидов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препараты на основе соединений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феноксифитогормонов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 в одной из форм, упомянутых в примечании 6б к данной группе, с удельным весом 0,958 или более при температуре 23 ғС, содержащий:</w:t>
            </w:r>
          </w:p>
          <w:p>
            <w:pPr>
              <w:spacing w:after="20"/>
              <w:ind w:left="20"/>
              <w:jc w:val="both"/>
            </w:pPr>
            <w:r>
              <w:rPr>
                <w:rFonts w:ascii="Times New Roman"/>
                <w:b w:val="false"/>
                <w:i w:val="false"/>
                <w:color w:val="000000"/>
                <w:sz w:val="20"/>
              </w:rPr>
              <w:t>
- 50 мг/кг или менее алюминия,</w:t>
            </w:r>
          </w:p>
          <w:p>
            <w:pPr>
              <w:spacing w:after="20"/>
              <w:ind w:left="20"/>
              <w:jc w:val="both"/>
            </w:pPr>
            <w:r>
              <w:rPr>
                <w:rFonts w:ascii="Times New Roman"/>
                <w:b w:val="false"/>
                <w:i w:val="false"/>
                <w:color w:val="000000"/>
                <w:sz w:val="20"/>
              </w:rPr>
              <w:t>
- 2 мг/кг или менее кальция,</w:t>
            </w:r>
          </w:p>
          <w:p>
            <w:pPr>
              <w:spacing w:after="20"/>
              <w:ind w:left="20"/>
              <w:jc w:val="both"/>
            </w:pPr>
            <w:r>
              <w:rPr>
                <w:rFonts w:ascii="Times New Roman"/>
                <w:b w:val="false"/>
                <w:i w:val="false"/>
                <w:color w:val="000000"/>
                <w:sz w:val="20"/>
              </w:rPr>
              <w:t>
- 2 мг/кг или менее хрома,</w:t>
            </w:r>
          </w:p>
          <w:p>
            <w:pPr>
              <w:spacing w:after="20"/>
              <w:ind w:left="20"/>
              <w:jc w:val="both"/>
            </w:pPr>
            <w:r>
              <w:rPr>
                <w:rFonts w:ascii="Times New Roman"/>
                <w:b w:val="false"/>
                <w:i w:val="false"/>
                <w:color w:val="000000"/>
                <w:sz w:val="20"/>
              </w:rPr>
              <w:t>
- 2 мг/кг или менее железа,</w:t>
            </w:r>
          </w:p>
          <w:p>
            <w:pPr>
              <w:spacing w:after="20"/>
              <w:ind w:left="20"/>
              <w:jc w:val="both"/>
            </w:pPr>
            <w:r>
              <w:rPr>
                <w:rFonts w:ascii="Times New Roman"/>
                <w:b w:val="false"/>
                <w:i w:val="false"/>
                <w:color w:val="000000"/>
                <w:sz w:val="20"/>
              </w:rPr>
              <w:t>
- 2 мг/кг или менее никеля,</w:t>
            </w:r>
          </w:p>
          <w:p>
            <w:pPr>
              <w:spacing w:after="20"/>
              <w:ind w:left="20"/>
              <w:jc w:val="both"/>
            </w:pPr>
            <w:r>
              <w:rPr>
                <w:rFonts w:ascii="Times New Roman"/>
                <w:b w:val="false"/>
                <w:i w:val="false"/>
                <w:color w:val="000000"/>
                <w:sz w:val="20"/>
              </w:rPr>
              <w:t>
- 2 мг/кг или менее титана, и</w:t>
            </w:r>
          </w:p>
          <w:p>
            <w:pPr>
              <w:spacing w:after="20"/>
              <w:ind w:left="20"/>
              <w:jc w:val="both"/>
            </w:pPr>
            <w:r>
              <w:rPr>
                <w:rFonts w:ascii="Times New Roman"/>
                <w:b w:val="false"/>
                <w:i w:val="false"/>
                <w:color w:val="000000"/>
                <w:sz w:val="20"/>
              </w:rPr>
              <w:t>
- 8 мг/кг или менее ванадия,</w:t>
            </w:r>
          </w:p>
          <w:p>
            <w:pPr>
              <w:spacing w:after="20"/>
              <w:ind w:left="20"/>
              <w:jc w:val="both"/>
            </w:pPr>
            <w:r>
              <w:rPr>
                <w:rFonts w:ascii="Times New Roman"/>
                <w:b w:val="false"/>
                <w:i w:val="false"/>
                <w:color w:val="000000"/>
                <w:sz w:val="20"/>
              </w:rPr>
              <w:t>
для производства сульфохлорированного полиэтилена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этилена с винилацетатом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иономерный полимер, состоящий из соли тройного сополимера этилена с изобутилакрилатом и метакриловой кислотой; А-В-А блок-сополимер полистирола, этиленбутиленового сополимера и полистирола, содержащий 35 мас.% или менее стирола, в одной из форм, упомянутых в примечании 6б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А-В-А блок-сополимер полистирола, этиленбутиленового сополимера и полистирола, содержащий 35 мас.% или менее стирола, в одной из форм, упомянутых в примечании 6б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полибут-1-ен, сополимер бут-1-ена и этилена, содержащий 10 мас.% или менее этилена, или смесь полибут-1-ена с полиэтиленом и/или полипропиленом, содержащая 10 мас.% или менее полиэтилена и/или 25 мас.% или менее полипропилена, в одной из форм, упомянутых в примечании 6б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стиролакрилонитрильные (SAN)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акрилонитрилбутадиенстирольные (АBS)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только стирола и аллилового спирта, с ацетильным числом 175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полистирол бромированный, содержащий 58 мас.% или более, но не более 71 мас.% брома, в одной из форм, упомянутых в примечании 6б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непластифицированный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и винилацетата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винилиденхлорида и акрилонитрила, в виде вспенивающихся гранул диаметром 4 мкм или более, но не более 20 мкм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политетрафторэтилен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поливинилфторид в одной из форм, упомянутых в примечании 6б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фторэластомер FKM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поливиниловый, содержащий или не содержащий негидролизованные ацетатные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поливинилформаль в одной из форм, упомянутых в примечании 6б к данной группе, с молекулярной массой 10 000 или более, но не более 40 000 и содержащий: 9,5 мас.% или более, но не более 13 мас.% ацетильных групп, в пересчете на винилацетат, и 5 мас.% или более, но не более 6,5 мас.% гидроксильных групп, в пересчете на виниловый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поли[N-(3-гидроксиимино-1,1-диметилбутил)акриламид]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2-диизопропиламиноэтилметакрилата и децилметакрилата, в виде раствора в N,N-диметилацетамиде, содержащего 55 мас.% или более сополимера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акриловой кислоты 2-этилгексилакрилата, содержащий 10 мас.% или более, но не более 11 мас.% 2-этилгексилакрилата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акрилонитрила и метилакрилата, модифицированный полибутадиенакрилонитрилом (NBR)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 полимеризации акриловой кислоты с алкилметакрилатом и небольшими количествами прочих мономеров, для использования в качестве загустителя в производстве пастообразных печатных красок для текстиля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тройной сополимер метилакрилата, этилена и мономера, содержащего неконцевую карбоксильную группу как группу-заместитель, содержащий 50 мас.% или более метилакрилата, смешанный или не смешанный с кремнеземом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полиацетали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полиэтиленгликоли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сополимер 1-хлор-2,3-эпоксипропана и оксида этилена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эпоксидные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алкидные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имеющий характеристическую вязкость 78 мл/г или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полилактид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жидкие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полиэтиленнафталин-2,6-дикарбоксилат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полиамид-6, -11, -12, -6,6, -6,9, -6,10 или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карбамидные и тиокарбамидные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меламиновые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амино-альдегидные смолы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феноло-альдегидные смолы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 сополимер 2,2'-(трет-бутилимино)диэтанола и 4,4'-метилендициклогексилдиизоцианата, в виде раствора в N,N-диметилацетамиде с содержанием полимера 50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 позиций 3901 – 3913,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конденсации или продуктов полимеризации с перегруппировкой, химически модифицированных или немодифицированных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полиприсоединения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отвержденных протеинов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целлюлозных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 армированные или не комбинированные с другими материалами, с фитингами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состоящие из основы, пропитанной или покрытой поливинилхлоридом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но не менее 0,266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но не менее 0,266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но не менее 0,266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поливинилхлорида или полиэтилена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пленка полиэтиленовая толщиной 20 мкм или более, но не более 40 мкм, для получения пленки фоторезиста, используемой в производстве полупроводниковых или печатных схем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растягивающаяся пленка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синтетическая бумажная масса в виде влажных листов, полученная из несвязанных тонко разветвленных фибрилл полиэтилена, смешанная или несмешанная с волокнами целлюлозы в количестве не более 15%, содержащая растворенный в воде поливиниловый спирт в качестве увлажняющего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биаксиально ориентированные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0,10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гибкие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полиметилметакрилата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пленка толщиной не более 150 мкм из сополимера сложных эфиров акриловой и метакриловой кислот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поликарбонатов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из полиэтилентерефталата толщиной 72 мкм или более, но не более 79 мкм, для производства гибких магнитных дисков; пленка из полиэтилентерефталата толщиной 100 мкм или более, но не более 150 мкм, для производства фотополимерных печатных пластин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0,35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ненасыщенных полиэфиров сложных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полиэфиров сложных прочих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пленка в рулонах или в виде полос или лент для кинематографии или фотосъемки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3920 73 800 0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вулканизованного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поливинилбутираля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полиамидов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амино-альдегидных смол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феноло-альдегидных смол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полиимидный лист и полоса или лента, непокрытые или покрытые только пластмассой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3920 99 280 0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 из поливинилфторида; пленка из поливинилового спирта биаксиально ориентированная, содержащая 97 мас.% или более поливинилового спирта, без покрытия, толщиной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мембраны ионообменные из фторированных пластмасс, для использования в хлорщелочных электролизерах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листы и плиты гофрированные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феноло-альдегидных смол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слоистых высокого давления с декорированной поверхностью с одной или обеих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полиприсоединения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ванны, души, раковины для стока воды и раковины для умывания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и крышки для унитазов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ящики, корзины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этилена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поливинилхлорида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преформы для изготовления изделий емкостью не более 2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преформы для изготовления изделий емкостью более 2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кассеты для магнитных лент подсубпозиций 8523 29 150 1, 8523 29 150 2, 8523 29 330 1, 8523 29 330 2, 8523 29 390 1, 8523 29 390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3923 40 100 2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кассеты для магнитных лент подсубпозиций 8523 29 150 5, 8523 29 150 8, 8523 29 330 5, 8523 29 330 7, 8523 29 390 5, 8523 29 390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колпаки и навинчивающиеся пробки для бутылок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целлюлозы регенерированной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резервуары, цистерны, баки и аналогичные емкости объемом более 300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ставни, шторы (включая венецианские жалюзи) и аналогичные изделия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фитинги и крепежные детали, предназначенные для постоянной установки в/или на дверях, окнах, лестницах, стенах или других частях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магистральные, канальные и кабельные желоба для электрических цепей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полиуретана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 канцелярские или школьные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одежда и принадлежности к одежде (включая перчатки, рукавицы и митенки)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статуэтки и изделия декоративные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емкости перфорированные и аналогичные изделия, предназначенные для фильтрования воды на входах в дренажную систему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листового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фильтрэлементы (включая мембраны для гемодиализа) для медицинской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балата, гуттаперча, гваюла, чикл и аналогичные природные смолы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посадочным диаметром менее 15 дюймов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5,27 евро за 1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посадочным диаметром 15 дюймов или более, но не более 16 дюймов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5,27 евро за 1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5,27 евро за 1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листов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из норки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4303 10 902 0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из нутрии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4303 10 903 0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из песца или лисицы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4303 10 904 0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из кролика или зайца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4303 10 905 0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из енота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4303 10 906 0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из овчины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4303 10 907 0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из овчины, из кролика или зайца, детские: рост до 164 см, обхват груди до 84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4303 10 908 0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поверхностью, покрытой бумагой, пропитанной меламином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поверхностью, покрытой декоративными слоистыми пластмассами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необработанные или без дальнейшей обработки, кроме шлифования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покрытые под высоким давлением декоративным ламинатом или бумагой, пропитанной меламиновой смолой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имеющая,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по крайней мере, один наружный слой из древесины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слой из древесно-стружечной плиты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кайи иворензис, из шореи с темно-красной древесиной, шореи с бледно-красной древесиной, терминалии пышной, махогониевого дерева (Swietenia sрр.), триплохитона твердосмольного, аукумеи Кляйна, палисандра Рио, палисандра Пара, бразильского розового дерева, энтандрофрагмы цилиндрической, энтандрофрагмы полезной, виролы суринамской или шореи белой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ольхи, ясеня, бука, березы, вишни, каштана, вяза, гикори, граба, конского каштана, липы, клена, дуба, чинары, тополя, белой акации, грецкого ореха или тюльпанного дерева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ольхи, ясеня, бука, березы, вишни, каштана, вяза, гикори, граба, конского каштана, липы, клена, дуба, чинары, тополя, белой акации, грецкого ореха или тюльпанного дерева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гофрированные, перфорированные или неперфорированные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0,31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обои и аналогичные настенные покрытия, состоящие из зернистой, тисненой, окрашенной, с отпечатанным рисунком или иным способом декорированной бумаги, покрытой прозрачным защитным слоем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0,31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4814 90 700 9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0,31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мІ каждого слоя более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скатерти и салфетки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из гофрированной бумаги или гофрированного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и пакеты прочие, включая кули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шелкового гребенного очеса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 промытые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полотняного переплетения, неотбеленные или не подвергнутые дальнейшей обработке, кроме промывания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просвечивающие ткани (ажурного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неотбеленные, промытые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шириной более 57 см, но не более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г/мІ, но не более 450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450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300 г/мІ, но не более 450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450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общим содержанием текстильных материалов группы 50 более 10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не более 300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г/мІ, но не более 450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450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200 г/мІ, но не более 375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375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200 г/мІ, но не более 375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375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общим содержанием текстильных материалов группы 50 более 10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не более 200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200 г/мІ, но не более 375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375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грубого волоса животных или конского волоса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ткани для изготовления бинтов, перевязочных материалов и медицинской марли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ткани для изготовления бинтов, перевязочных материалов и медицинской марли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или джинсовая ткань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5210 59 000 0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или джинсовая ткань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жаккардовые ткани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5212 15 100 0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5212 15 900 0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5212 25 100 0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5212 25 900 0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лен-сырец или лен-моченец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мятый или трепаный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очесы и отходы льна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кокосового ореха, абаки (манильской пеньки, или Musa textilis Nee), рами и другие растительные текстильные волокна, в другом месте не поименованные или не включенные, в виде сырца или обработанные, но не подвергнутые прядению; очесы и отходы этих волокон (включая прядильные отходы и расщипанное сырье)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150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 линейной плотности одиночной нити не более 50 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 линейной плотности одиночной нити более 50 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эластомерные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нейлоновые или из других полиамидов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5402 46 000 0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полиэфирные, частично ориентированные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5402 47 000 0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5402 48 000 0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полипропиленовые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высокой прочности вискозные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 некрученые или с круткой не более 120 кр/м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 с круткой более 120 кр/м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ацетилцеллюлозы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ацетилцеллюлозы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эластомерные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полипропиленовые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искусственные линейной плотности 67 дтекс или более и с размером поперечного сечения не более 1 мм; плоские и аналогичные нити (например, искусственная соломка) из искусственных текстильных материалов с шириной не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 (кроме швейных ниток),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арамидов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5407 20 110 0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5407 20 190 0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5502 00 400 1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жгут ацетатных волокон, длиной более 2 м, с круткой менее 5 кр/м, с линейной плотностью элементарной нити менее 67 дтекс, с общей линейной плотностью жгута более 20 000 дтекс, пригодный для производства сигаретных фильтров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вискозные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5513 11 200 0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шириной 165 см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шириной более 165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полиэфирных волокон, </w:t>
            </w:r>
          </w:p>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полиэфирных волокон, </w:t>
            </w:r>
          </w:p>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полиэфирных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полиэфирных волокон, </w:t>
            </w:r>
          </w:p>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полиэфирных волокон, </w:t>
            </w:r>
          </w:p>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полиэфирных волокон, </w:t>
            </w:r>
          </w:p>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джутовых или других текстильных лубяных волокон товарной позиции 5303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5602 10 380 0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пропитанные, с покрытием или дублированные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синтетических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абаки (манильской пеньки или Musa textilis Nee) или других жестких (листовых) волокон; из джутовых волокон или из прочих текстильных лубяных волокон товарной позиции 5303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10 мас.% шелковых нитей или пряжи из шелковых отходов, исключая гребенные очесы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0,46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0,46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шелковых нитей, пряжи из шелковых отходов, кроме гребенных очесов, из синтетических нитей, из пряжи товарной позиции 5605 или из текстильных материалов, содержащих металлические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0,46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0,46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ковры "килим", "сумах", "кермани" и аналогичные ковры ручной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напольные покрытия из волокон кокосового ореха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но не менее 0,46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но не менее 0,466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но не менее 0,466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0,417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0,417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но не менее 0,46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но не менее 0,46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но не менее 0,466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но не менее 0,466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но не менее 0,466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но не менее 0,466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0,452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0,417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0,417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0,452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0,42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0,42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0,452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0,452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0,452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0,452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0,417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0,452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0,417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0,3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0,469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0,469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0,3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но не менее 0,466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но не менее 0,4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но не менее 0,466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состоящие из параллельных нитей, закрепленных на подложке из любого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джутового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длинноворсовые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2,63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2,63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2,63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2,63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2,63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2,63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шелковых нитей или из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льняных волокон или волокна 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свитеры и пуловеры, содержащие не менее 50 мас.% шерсти, и массой 600 г или более на одно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мужчин или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женщин или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легкие тонкие джемперы и пуловеры трикотажной вязки с воротом "поло" или высоким одинарным или двойным воротом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мужчин или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женщин или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легкие тонкие джемперы и пуловеры трикотажной вязки с воротом "поло" или высоким одинарным или двойным воротом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мужчин или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женщин или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льняных волокон или волокна 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перчатки, варежки и митенки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перчатки, варежки и митенки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перчатки, варежки и митенки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1,43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1,367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1,367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5 мас.% или более резиновой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5 мас.% или более резиновой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5 мас.% или более резиновой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5 мас.% или более резиновой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трикотажного полотна машинного или ручного вязания товарной позиции 5906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 линейной плотности одиночной нити менее 67 дтекс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 линейной плотности одиночной нити 67 дтекс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6115 96 100 0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6115 96 910 0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женские чулки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6115 96 990 0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перчатки, пропитанные или с покрытием резиной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рукава для больных с лимфовенозной недостаточностью верхних конечностей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галстуки, галстуки-бабочки и шейные платки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но не менее 1,44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комбинезоны с нагрудниками и лямками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шелковых нитей или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6204 61 850 0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льняных волокон или волокна 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льняных волокон или волокна 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материалов товарной позиции 5602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предметы одежды прочие, типа указанных в субпозициях </w:t>
            </w:r>
          </w:p>
          <w:p>
            <w:pPr>
              <w:spacing w:after="20"/>
              <w:ind w:left="20"/>
              <w:jc w:val="both"/>
            </w:pPr>
            <w:r>
              <w:rPr>
                <w:rFonts w:ascii="Times New Roman"/>
                <w:b w:val="false"/>
                <w:i w:val="false"/>
                <w:color w:val="000000"/>
                <w:sz w:val="20"/>
              </w:rPr>
              <w:t>
6202 11 – 6202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6211 42 420 0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наборе, состоящем из бюстгальтера и трусов, предназначенном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целиком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но не менее 0,63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но не менее 0,63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но не менее 0,63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но не менее 0,63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трикотажное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но не менее 0,63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туалетное и кухонное из махровых полотенечных тканей или аналогичных тканых махровых материалов,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но не менее 0,63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но не менее 0,63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полипропиленовые мешки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полипропиленовые мешки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матрацы надувные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нетканые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но не менее 0,62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но не менее 0,64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войлока или фетра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прочие изделия, бывшие в употреблении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0,527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сортированные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менее 24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комнатные туфли и прочая домашняя обувь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но не менее 0,85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дерева или пробки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но не менее 0,78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других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но не менее 0,82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резины, пластмассы, натуральной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но не менее 0,78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плитка двойная типа "шпальтплаттен" из материалов для изготовления керамических изделий, кроме глины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 или тонкая керамика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7005 29 350 0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3,5 мм, но не более 4,5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4,5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пробки, крышки и прочие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вместимостью не более 0,15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стеклянных трубок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более 0,33 л, но менее 1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0,15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более 0,33 л, но менее 1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0,15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менее 0,25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номинальной вместимостью более </w:t>
            </w:r>
          </w:p>
          <w:p>
            <w:pPr>
              <w:spacing w:after="20"/>
              <w:ind w:left="20"/>
              <w:jc w:val="both"/>
            </w:pPr>
            <w:r>
              <w:rPr>
                <w:rFonts w:ascii="Times New Roman"/>
                <w:b w:val="false"/>
                <w:i w:val="false"/>
                <w:color w:val="000000"/>
                <w:sz w:val="20"/>
              </w:rPr>
              <w:t>
0,15 л, но не более 0,33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резные или декорированные иначе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резные или декорированные иначе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ячеистого стекла или пеностекла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ячеистое стекло или пеностекло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штапелированное волокно длиной не более 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ровница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ровницы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30 см, полотняного переплетения, с поверхностной плотностью менее 250 г/мІ, из нитей линейной плотности не более 136 текс на одиночную нить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168,3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168,3 мм, но не более 406,4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168,3 мм, но не более 406,4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наружным диаметром более 421 мм и толщиной стенки более 10,5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406,4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прецизионные трубы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168,3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168,3 мм, но не более 406,4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406,4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прямошовные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спиральношовные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168,3 мм, но не более 406,4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многослойные панели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менее 0,021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менее 0,021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не менее 0,021 мм, но не более 0,2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8302 30 000 9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дверей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вешалки для шляп, крючки для шляп, кронштейны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авиационные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не более 325 смі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не более 30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более 30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8408 20 310 9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8408 20 350 9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8408 20 370 9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8408 20 510 8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рельсового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гражданской авиации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гражданской авиации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1000 кВт, но не более 5000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хранения замороженных пищевых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глубокого замораживания, кроме изделий субпозиций </w:t>
            </w:r>
          </w:p>
          <w:p>
            <w:pPr>
              <w:spacing w:after="20"/>
              <w:ind w:left="20"/>
              <w:jc w:val="both"/>
            </w:pPr>
            <w:r>
              <w:rPr>
                <w:rFonts w:ascii="Times New Roman"/>
                <w:b w:val="false"/>
                <w:i w:val="false"/>
                <w:color w:val="000000"/>
                <w:sz w:val="20"/>
              </w:rPr>
              <w:t>
8418 30 и 8418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холодильно-морозильного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конденсаторы ребристо-трубного типа, с количеством охлаждающих контуров не более двух, с длиной конденсатора (без учета соединительных трубчатых элементов) не менее 1300 мм, но не более 1360 мм и шириной (без учета крепежных деталей) не более 650 мм, с расположением изогнутых (полукруглых) участков теплообменной трубки и проволочных элементов вдоль наибольшей стороны конденсатора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переносные приспособления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механические устройства для мойки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машины с фронтальной загрузкой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машины с верхней загрузкой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емкостью более 6 кг сухого белья, но не более 10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со встроенным центробежным отжимным устройством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станки токарные многоцелевые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многошпиндельные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линейного построения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нарезания резьбы на муфтах и трубах, используемых для бурения нефтяных и газовых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точностью позиционирования по любой оси не ниже 0,015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ковочно-штамповочные гидравлические прессы с усилием прессования 200 МН, с возможностью одновременно размещения на рабочем столе трех штампов, оснащенные системой газового нагрева штампов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радиально-ковочные гидравлические машины с усилием ковки 12 МН с ковочным узлом, состоящим из размещенных по кругу в вертикальной плоскости четырех пресс-штемпелей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двигатели переменного/постоянного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переменного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 с высотой оси вращения 250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асинхронные с высотой оси вращения 250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650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650 кВА, но не более 1 600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148 000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трансформаторы измерительные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500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поликристаллические полупроводниковые выпрямители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8504 40 840 9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постоянные магниты из агломерированного феррита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электромагнитные сцепления, муфты и 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электромагниты; электромагнитные или с постоянными магнитами зажимные патроны, захваты и аналогичные фиксирующие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электромагнитные подъемные головки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более 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2,75 евро за 1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2,93 евро за 1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но не менее 3,1 евро за 1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силовые аккумуляторы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аппараты для проводной связи с беспроводной трубкой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аппараты для сотовых сетей связи или других беспроводных сетей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видеофоны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домофоны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приемники портативные для приема сигналов вызова или пейджингового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проигрыватели грампластинок, включаемые монетой или жетоном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8519 20 990 0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электропроигрывающие (деки)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автоответчики телефонные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устройства воспроизведения звука для трансляции по радио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карманные кассетные плейеры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8519 81 250 0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8519 81 450 0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диктофоны, не способные работать без внешнего источника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проигрыватели грампластинок, кроме относящихся к субпозиции 8519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устройства воспроизведения звука для трансляции по радио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тремя или более передающими трубками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исключительно или главным образом в вычислительных системах товарной позиции 8471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8528 59 400 9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электронные модули для встраивания в вычислительные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аппараты с приборами на основе микропроцессора, содержащие модем для получения доступа в Интернет и имеющие функцию интерактивного информационного обмена, способные принимать телевизионные сигналы (телевизионные приемники с коммуникационной функцией)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42,5 евро за 1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не более 42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17,5 евро за 1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42 см, но не более 52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23,33 евро за 1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52 см, но не более 72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28,33 евро за 1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70 евро за 1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монохромного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0,048 евро</w:t>
            </w:r>
          </w:p>
          <w:p>
            <w:pPr>
              <w:spacing w:after="20"/>
              <w:ind w:left="20"/>
              <w:jc w:val="both"/>
            </w:pPr>
            <w:r>
              <w:rPr>
                <w:rFonts w:ascii="Times New Roman"/>
                <w:b w:val="false"/>
                <w:i w:val="false"/>
                <w:color w:val="000000"/>
                <w:sz w:val="20"/>
              </w:rPr>
              <w:t>
за 1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но не менее 0,048 евро </w:t>
            </w:r>
          </w:p>
          <w:p>
            <w:pPr>
              <w:spacing w:after="20"/>
              <w:ind w:left="20"/>
              <w:jc w:val="both"/>
            </w:pPr>
            <w:r>
              <w:rPr>
                <w:rFonts w:ascii="Times New Roman"/>
                <w:b w:val="false"/>
                <w:i w:val="false"/>
                <w:color w:val="000000"/>
                <w:sz w:val="20"/>
              </w:rPr>
              <w:t>
за 1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лампы рефлекторные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но не менее 0,051 евро </w:t>
            </w:r>
          </w:p>
          <w:p>
            <w:pPr>
              <w:spacing w:after="20"/>
              <w:ind w:left="20"/>
              <w:jc w:val="both"/>
            </w:pPr>
            <w:r>
              <w:rPr>
                <w:rFonts w:ascii="Times New Roman"/>
                <w:b w:val="false"/>
                <w:i w:val="false"/>
                <w:color w:val="000000"/>
                <w:sz w:val="20"/>
              </w:rPr>
              <w:t>
за 1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но не менее 0,051 евро </w:t>
            </w:r>
          </w:p>
          <w:p>
            <w:pPr>
              <w:spacing w:after="20"/>
              <w:ind w:left="20"/>
              <w:jc w:val="both"/>
            </w:pPr>
            <w:r>
              <w:rPr>
                <w:rFonts w:ascii="Times New Roman"/>
                <w:b w:val="false"/>
                <w:i w:val="false"/>
                <w:color w:val="000000"/>
                <w:sz w:val="20"/>
              </w:rPr>
              <w:t>
за 1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двухцокольные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ртутные лампы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натриевые лампы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металлогалогенные лампы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дуговые лампы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номинальным диаметром по изоляции 9 мм и более, но не более 35 мм, номинальным волновым сопротивлением не более 50 Ом, с диэлектриком из полимерного материала, внешним проводником в виде гофрированной или негофрированной металлической трубки, с оболочкой из полимерного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вагоны железнодорожные для перевозки пассажиров, оборудованные спальными местами для пассажиров, с длиной по осям буферов 26400 мм, с наружной шириной кузова (без гофр) 2825 мм, с расстоянием между осями поворота тележек 19000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тракторы, управляемые рядом идущим 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18 кВт, но не более 37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37 кВт, но не более 59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59 кВт, но не более 75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75 кВт, но не более 90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90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8702 10 112 0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автобусы, предназначенные для перевозки более 120 человек, включая 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8702 10 919 9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четырехколесные моторные транспортные средства повышенной проходимости с двумя или четырьмя ведущими колесами, оборудованные сиденьем мотоциклетного (седельного) типа, рычагами ручного рулевого управления двумя передними колесами, шинами для бездорожья, с автоматическим или ручным управлением трансмиссией, обеспечивающей задний ход, и массой нетто транспортного средства более 100 кг, но менее 420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0,7 евро за 1 смі объема двигателя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но не менее </w:t>
            </w:r>
          </w:p>
          <w:p>
            <w:pPr>
              <w:spacing w:after="20"/>
              <w:ind w:left="20"/>
              <w:jc w:val="both"/>
            </w:pPr>
            <w:r>
              <w:rPr>
                <w:rFonts w:ascii="Times New Roman"/>
                <w:b w:val="false"/>
                <w:i w:val="false"/>
                <w:color w:val="000000"/>
                <w:sz w:val="20"/>
              </w:rPr>
              <w:t>
1 евро за 1 смі объема двигателя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4200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но не менее 2,15 евро за 1 смі объема двигателя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 менее 2,35 евро за 1 смі объема двигателя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8703 90 109 0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8703 90 909 0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4-гусеничные машины с двумя ведущими тележками, предназначенные для перевозки крупногабаритных грузов длиной свыше 24 м в заболоченных или снежных районах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4-гусеничные машины с двумя ведущими тележками для использования с устанавливаемыми на них подъемными машинами или машинами для разработки грунта, предназначенные для работы в заболоченных или снежных районах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малолитражных автомобилей, имеющие следующие характеристики: максимальные усилия Н (кгс): ход сжатия 235 – 280, ход отбоя 1150 –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складывающиеся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750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750 кг, но не более 1600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1600 кг, но не более 3500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3500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прицепы-цистерны и полуприцепы-цистерны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автомобильные, с полной массой более 15 т и габаритной длиной не менее 13,6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автомобильные рефрижераторные, с внутренним объемом кузова не менее 76 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одноосные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прицепы автомобильные, </w:t>
            </w:r>
          </w:p>
          <w:p>
            <w:pPr>
              <w:spacing w:after="20"/>
              <w:ind w:left="20"/>
              <w:jc w:val="both"/>
            </w:pPr>
            <w:r>
              <w:rPr>
                <w:rFonts w:ascii="Times New Roman"/>
                <w:b w:val="false"/>
                <w:i w:val="false"/>
                <w:color w:val="000000"/>
                <w:sz w:val="20"/>
              </w:rPr>
              <w:t>
с полной массой более 15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полуприцепы автомобильные, с полной массой более 15 т и габаритной длиной не менее 13,6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полуприцепы автомобильные рефрижераторные с внутренним объемом кузова не менее 76 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самолеты военно-транспортные, оснащенные грузовой рампой, с массой пустого снаряженного аппарата более 12 000 кг, но не более 13 000 кг14)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300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50 человек, но не более чем на 300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300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с массой пустого снаряженного аппарата более 120 000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грузовые, не оснащенные грузовой рампой, с максимальной взлетной массой более 370 000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 с массой пустого снаряженного аппарата более 120 000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8802 60 100 0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космические аппараты (включая спутники)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8802 60 900 0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суборбитальные и космические ракеты-носители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кабели для передачи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волокна оптические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аппаратура для одновременного контроля двух или более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ультразвуковые литотриптеры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0,657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вращающаяся с регулирующими высоту приспособлениями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0,657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кроме дачной или походной, трансформируемая в кровати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0,657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 или ротанга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обитая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0,657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9401 80 000 9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столы письменные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0,468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0,468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снабженные дверями, задвижками или откидными досками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для хранения документов, картотечные и прочие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0,468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0,468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0,427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столы письменные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0,393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0,393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снабженные дверями, задвижками или откидными досками; шкафы для хранения документов, картотечные и прочие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0,393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0,393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кухонная секционная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стоимостью на условиях франко-границы страны ввоза, не превышающей 1,8 евро за 1 кг брутто-массы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деревянная магазинная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0,51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0,562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 или ротанга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0,458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0,653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мобильные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теплицы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детские пеленки и подгузники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0,6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детские пеленки и подгузники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1,45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0,67 евро за 1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детские пеленки и подгузники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bl>
    <w:p>
      <w:pPr>
        <w:spacing w:after="0"/>
        <w:ind w:left="0"/>
        <w:jc w:val="left"/>
      </w:pP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Примечание. Значения ссылок на примечания 1С – 4С, 7С, 9С – 13С к Единому таможенному тарифу Таможенного союза, содержащихся в настоящем приложении, установлены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июня 2013 г. № 139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и об одобрении проекта решения Совета Евразийской экономической комиссии".</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июля 2013 г. № 45</w:t>
            </w:r>
          </w:p>
        </w:tc>
      </w:tr>
    </w:tbl>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дополнительные примечания Таможенного союза</w:t>
      </w:r>
      <w:r>
        <w:br/>
      </w:r>
      <w:r>
        <w:rPr>
          <w:rFonts w:ascii="Times New Roman"/>
          <w:b/>
          <w:i w:val="false"/>
          <w:color w:val="000000"/>
        </w:rPr>
        <w:t>к отдельным группам единой Товарной номенклатуры</w:t>
      </w:r>
      <w:r>
        <w:br/>
      </w:r>
      <w:r>
        <w:rPr>
          <w:rFonts w:ascii="Times New Roman"/>
          <w:b/>
          <w:i w:val="false"/>
          <w:color w:val="000000"/>
        </w:rPr>
        <w:t>внешнеэкономической деятельности Таможенного союза</w:t>
      </w:r>
    </w:p>
    <w:bookmarkStart w:name="z16" w:id="11"/>
    <w:p>
      <w:pPr>
        <w:spacing w:after="0"/>
        <w:ind w:left="0"/>
        <w:jc w:val="both"/>
      </w:pPr>
      <w:r>
        <w:rPr>
          <w:rFonts w:ascii="Times New Roman"/>
          <w:b w:val="false"/>
          <w:i w:val="false"/>
          <w:color w:val="000000"/>
          <w:sz w:val="28"/>
        </w:rPr>
        <w:t xml:space="preserve">
      1. Дополнительные примечания Таможенного союза к </w:t>
      </w:r>
      <w:r>
        <w:rPr>
          <w:rFonts w:ascii="Times New Roman"/>
          <w:b w:val="false"/>
          <w:i w:val="false"/>
          <w:color w:val="000000"/>
          <w:sz w:val="28"/>
        </w:rPr>
        <w:t>группе 44</w:t>
      </w:r>
      <w:r>
        <w:rPr>
          <w:rFonts w:ascii="Times New Roman"/>
          <w:b w:val="false"/>
          <w:i w:val="false"/>
          <w:color w:val="000000"/>
          <w:sz w:val="28"/>
        </w:rPr>
        <w:t xml:space="preserve"> дополнить примечанием 3 следующего содержания:</w:t>
      </w:r>
    </w:p>
    <w:bookmarkEnd w:id="11"/>
    <w:p>
      <w:pPr>
        <w:spacing w:after="0"/>
        <w:ind w:left="0"/>
        <w:jc w:val="both"/>
      </w:pPr>
      <w:r>
        <w:rPr>
          <w:rFonts w:ascii="Times New Roman"/>
          <w:b w:val="false"/>
          <w:i w:val="false"/>
          <w:color w:val="000000"/>
          <w:sz w:val="28"/>
        </w:rPr>
        <w:t>
      "3. В подсубпозициях 4412 10 000 1, 4412 10 000 4, 4412 99 300 1 термин "древесина тропических пород" означает древесину следующих пород: митрагина прилистниковая, кайя иворензис, афрормозия (виды), брахистегия (виды), фрагрэа душистая, карапа гвианская, или крабовое дерево, aningre, туррэантус африканский, лофира крылатая, balau, бальза, гварея пахучая с бледно-розовой древесиной, гварея пахучая с розовато-коричневой древесиной, приория копаифера, цедрела (виды), пиптадения африканская, шорея (виды), ловоа (виды), афзелия, терминалия иворенская, кордия Гоэлда, сырное дерево, fuma, кратоксилон древовидный, иломба, или пикнантус анголезский, феба пористая, паратекома, хлорофора высокая, или африканское тиковое дерево, бразильский копал, диера тонкоребристая, кариниана легалис, jongkong, дриабаланопс ароматный, или камфорное дерево, коомпассия, двукрылоплодник (виды), энтандрофрагма Кандолля, цистантера макоцветная, koto, шорея с бледно-красной древесиной, терминалия пышная, кордия (виды), плантимисциум (виды), махогониевое, или красное, дерево, мимузопс Геккеля, квалеа (один из видов), мансония высокая, тарриетия (виды), шорея бакау, хопея (виды), интсия Бейкера, merрauh, анизоптера (виды), moabi, тарриетия полезная, триплохитон твердосмольный, аукумея Клайна, onzabili, orey, ovengkol, озиго, или пахилобус бутнеров, птерокарпус гибонский, драконтомелум дао, палисандр Гватемала, палисандр Пара, палисандр Рио, бразильское розовое дерево, эуксилофора парэнзис, pau marfim, альстония конгензис, тетрамериста оголенная, вохизия гондурасская, гонистилюс Варбурга, энтандрофрагма цилиндрическая, бомбакопсис, псевдосиндора болотная, энтандрофрагма полезная, sucuрira, suren, tauari, тик, или джатовое дерево, энтандрофрагма ангольская, госсвейлеродендрон бальзамный, вирола суринамская, древесина различных видов шореи, парашореи и пентакме, заболонная древесина шореи всех видов, парашорея, шорея фагуцина.".</w:t>
      </w:r>
    </w:p>
    <w:bookmarkStart w:name="z17" w:id="12"/>
    <w:p>
      <w:pPr>
        <w:spacing w:after="0"/>
        <w:ind w:left="0"/>
        <w:jc w:val="both"/>
      </w:pPr>
      <w:r>
        <w:rPr>
          <w:rFonts w:ascii="Times New Roman"/>
          <w:b w:val="false"/>
          <w:i w:val="false"/>
          <w:color w:val="000000"/>
          <w:sz w:val="28"/>
        </w:rPr>
        <w:t xml:space="preserve">
      2. В дополнительных примечаниях Таможенного союза к </w:t>
      </w:r>
      <w:r>
        <w:rPr>
          <w:rFonts w:ascii="Times New Roman"/>
          <w:b w:val="false"/>
          <w:i w:val="false"/>
          <w:color w:val="000000"/>
          <w:sz w:val="28"/>
        </w:rPr>
        <w:t>группе 87</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а) в примечании 3 слова "В товарной позиции" заменить словами "В дополнительном примечании Таможенного союза 6 к данной группе и товарной позиции";</w:t>
      </w:r>
    </w:p>
    <w:bookmarkEnd w:id="13"/>
    <w:bookmarkStart w:name="z19" w:id="14"/>
    <w:p>
      <w:pPr>
        <w:spacing w:after="0"/>
        <w:ind w:left="0"/>
        <w:jc w:val="both"/>
      </w:pPr>
      <w:r>
        <w:rPr>
          <w:rFonts w:ascii="Times New Roman"/>
          <w:b w:val="false"/>
          <w:i w:val="false"/>
          <w:color w:val="000000"/>
          <w:sz w:val="28"/>
        </w:rPr>
        <w:t>
      б) дополнить примечанием 6 следующего содержания:</w:t>
      </w:r>
    </w:p>
    <w:bookmarkEnd w:id="14"/>
    <w:p>
      <w:pPr>
        <w:spacing w:after="0"/>
        <w:ind w:left="0"/>
        <w:jc w:val="both"/>
      </w:pPr>
      <w:r>
        <w:rPr>
          <w:rFonts w:ascii="Times New Roman"/>
          <w:b w:val="false"/>
          <w:i w:val="false"/>
          <w:color w:val="000000"/>
          <w:sz w:val="28"/>
        </w:rPr>
        <w:t>
      "6. В товарной позиции 8703 термин "автомобили повышенной проходимости" означает моторные транспортные средства, удовлетворяющие всем следующим условиям:</w:t>
      </w:r>
    </w:p>
    <w:p>
      <w:pPr>
        <w:spacing w:after="0"/>
        <w:ind w:left="0"/>
        <w:jc w:val="both"/>
      </w:pPr>
      <w:r>
        <w:rPr>
          <w:rFonts w:ascii="Times New Roman"/>
          <w:b w:val="false"/>
          <w:i w:val="false"/>
          <w:color w:val="000000"/>
          <w:sz w:val="28"/>
        </w:rPr>
        <w:t xml:space="preserve">
      а) полная масса транспортного средства составляет менее 5 тонн; </w:t>
      </w:r>
    </w:p>
    <w:p>
      <w:pPr>
        <w:spacing w:after="0"/>
        <w:ind w:left="0"/>
        <w:jc w:val="both"/>
      </w:pPr>
      <w:r>
        <w:rPr>
          <w:rFonts w:ascii="Times New Roman"/>
          <w:b w:val="false"/>
          <w:i w:val="false"/>
          <w:color w:val="000000"/>
          <w:sz w:val="28"/>
        </w:rPr>
        <w:t xml:space="preserve">
      б) единое замкнутое внутреннее пространство состоит из зоны для водителя и пассажиров (зона 1) и зоны, которая может использоваться для транспортировки как людей, так и грузов (зона 2); </w:t>
      </w:r>
    </w:p>
    <w:p>
      <w:pPr>
        <w:spacing w:after="0"/>
        <w:ind w:left="0"/>
        <w:jc w:val="both"/>
      </w:pPr>
      <w:r>
        <w:rPr>
          <w:rFonts w:ascii="Times New Roman"/>
          <w:b w:val="false"/>
          <w:i w:val="false"/>
          <w:color w:val="000000"/>
          <w:sz w:val="28"/>
        </w:rPr>
        <w:t>
      в) зоны не разделены перегородкой;</w:t>
      </w:r>
    </w:p>
    <w:p>
      <w:pPr>
        <w:spacing w:after="0"/>
        <w:ind w:left="0"/>
        <w:jc w:val="both"/>
      </w:pPr>
      <w:r>
        <w:rPr>
          <w:rFonts w:ascii="Times New Roman"/>
          <w:b w:val="false"/>
          <w:i w:val="false"/>
          <w:color w:val="000000"/>
          <w:sz w:val="28"/>
        </w:rPr>
        <w:t xml:space="preserve">
      г) обе зоны оборудованы постоянными местами для крепления и приспособлениями для установки сидений и устройств безопасности для каждого человека, сиденья могут быть фиксированными, складывающимися или съемными; </w:t>
      </w:r>
    </w:p>
    <w:p>
      <w:pPr>
        <w:spacing w:after="0"/>
        <w:ind w:left="0"/>
        <w:jc w:val="both"/>
      </w:pPr>
      <w:r>
        <w:rPr>
          <w:rFonts w:ascii="Times New Roman"/>
          <w:b w:val="false"/>
          <w:i w:val="false"/>
          <w:color w:val="000000"/>
          <w:sz w:val="28"/>
        </w:rPr>
        <w:t>
      д) количество сидений, которые могут быть установлены в двух зонах, должно обеспечивать возможность перевозки не более 9 человек, включая водителя;</w:t>
      </w:r>
    </w:p>
    <w:p>
      <w:pPr>
        <w:spacing w:after="0"/>
        <w:ind w:left="0"/>
        <w:jc w:val="both"/>
      </w:pPr>
      <w:r>
        <w:rPr>
          <w:rFonts w:ascii="Times New Roman"/>
          <w:b w:val="false"/>
          <w:i w:val="false"/>
          <w:color w:val="000000"/>
          <w:sz w:val="28"/>
        </w:rPr>
        <w:t xml:space="preserve">
      е) боковые стенки зоны 2 оснащены окнами; </w:t>
      </w:r>
    </w:p>
    <w:p>
      <w:pPr>
        <w:spacing w:after="0"/>
        <w:ind w:left="0"/>
        <w:jc w:val="both"/>
      </w:pPr>
      <w:r>
        <w:rPr>
          <w:rFonts w:ascii="Times New Roman"/>
          <w:b w:val="false"/>
          <w:i w:val="false"/>
          <w:color w:val="000000"/>
          <w:sz w:val="28"/>
        </w:rPr>
        <w:t>
      ж) зона 2 имеет, по крайней мере, одну дверь, оснащенную окном, в боковой стенке или сзади;</w:t>
      </w:r>
    </w:p>
    <w:p>
      <w:pPr>
        <w:spacing w:after="0"/>
        <w:ind w:left="0"/>
        <w:jc w:val="both"/>
      </w:pPr>
      <w:r>
        <w:rPr>
          <w:rFonts w:ascii="Times New Roman"/>
          <w:b w:val="false"/>
          <w:i w:val="false"/>
          <w:color w:val="000000"/>
          <w:sz w:val="28"/>
        </w:rPr>
        <w:t>
      з) дорожный просвет (в том числе регулируемый) составляет не менее 210 мм при комплектации шинами, предусмотренными производителем транспортного средства;</w:t>
      </w:r>
    </w:p>
    <w:p>
      <w:pPr>
        <w:spacing w:after="0"/>
        <w:ind w:left="0"/>
        <w:jc w:val="both"/>
      </w:pPr>
      <w:r>
        <w:rPr>
          <w:rFonts w:ascii="Times New Roman"/>
          <w:b w:val="false"/>
          <w:i w:val="false"/>
          <w:color w:val="000000"/>
          <w:sz w:val="28"/>
        </w:rPr>
        <w:t>
      и) имеется привод на все колеса, переключаемый на 2 колеса или непереключаемый.".</w:t>
      </w:r>
    </w:p>
    <w:bookmarkStart w:name="z20" w:id="15"/>
    <w:p>
      <w:pPr>
        <w:spacing w:after="0"/>
        <w:ind w:left="0"/>
        <w:jc w:val="both"/>
      </w:pPr>
      <w:r>
        <w:rPr>
          <w:rFonts w:ascii="Times New Roman"/>
          <w:b w:val="false"/>
          <w:i w:val="false"/>
          <w:color w:val="000000"/>
          <w:sz w:val="28"/>
        </w:rPr>
        <w:t xml:space="preserve">
      3. Дополнительные примечания Таможенного союза к </w:t>
      </w:r>
      <w:r>
        <w:rPr>
          <w:rFonts w:ascii="Times New Roman"/>
          <w:b w:val="false"/>
          <w:i w:val="false"/>
          <w:color w:val="000000"/>
          <w:sz w:val="28"/>
        </w:rPr>
        <w:t>группе 88</w:t>
      </w:r>
      <w:r>
        <w:rPr>
          <w:rFonts w:ascii="Times New Roman"/>
          <w:b w:val="false"/>
          <w:i w:val="false"/>
          <w:color w:val="000000"/>
          <w:sz w:val="28"/>
        </w:rPr>
        <w:t xml:space="preserve"> дополнить примечанием 3 следующего содержания:</w:t>
      </w:r>
    </w:p>
    <w:bookmarkEnd w:id="15"/>
    <w:p>
      <w:pPr>
        <w:spacing w:after="0"/>
        <w:ind w:left="0"/>
        <w:jc w:val="both"/>
      </w:pPr>
      <w:r>
        <w:rPr>
          <w:rFonts w:ascii="Times New Roman"/>
          <w:b w:val="false"/>
          <w:i w:val="false"/>
          <w:color w:val="000000"/>
          <w:sz w:val="28"/>
        </w:rPr>
        <w:t>
      "3. В товарной позиции 8802:</w:t>
      </w:r>
    </w:p>
    <w:p>
      <w:pPr>
        <w:spacing w:after="0"/>
        <w:ind w:left="0"/>
        <w:jc w:val="both"/>
      </w:pPr>
      <w:r>
        <w:rPr>
          <w:rFonts w:ascii="Times New Roman"/>
          <w:b w:val="false"/>
          <w:i w:val="false"/>
          <w:color w:val="000000"/>
          <w:sz w:val="28"/>
        </w:rPr>
        <w:t xml:space="preserve">
      а) термин "самолеты широкофюзеляжные" означает самолеты, имеющие максимальную внешнюю ширину фюзеляжа (без учета выступающих частей, например, для размещения шасси) не менее 5 м; </w:t>
      </w:r>
    </w:p>
    <w:p>
      <w:pPr>
        <w:spacing w:after="0"/>
        <w:ind w:left="0"/>
        <w:jc w:val="both"/>
      </w:pPr>
      <w:r>
        <w:rPr>
          <w:rFonts w:ascii="Times New Roman"/>
          <w:b w:val="false"/>
          <w:i w:val="false"/>
          <w:color w:val="000000"/>
          <w:sz w:val="28"/>
        </w:rPr>
        <w:t xml:space="preserve">
      б) термин "самолеты дальнемагистральные" означает самолеты, способные без дополнительных топливных баков, с максимальной предусмотренной нагрузкой и без дозаправки, совершать беспосадочные полеты на расстояние не менее 8000 км для пассажирских самолетов и на расстояние не менее 6000 км для грузовых самолетов; </w:t>
      </w:r>
    </w:p>
    <w:p>
      <w:pPr>
        <w:spacing w:after="0"/>
        <w:ind w:left="0"/>
        <w:jc w:val="both"/>
      </w:pPr>
      <w:r>
        <w:rPr>
          <w:rFonts w:ascii="Times New Roman"/>
          <w:b w:val="false"/>
          <w:i w:val="false"/>
          <w:color w:val="000000"/>
          <w:sz w:val="28"/>
        </w:rPr>
        <w:t>
      в) термин "два прохода между рядами кресел" означает, что салон, в котором размещается наибольшее количество пассажирских мест, имеет два сквозных прохода от начала до конца салона.".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