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8ba32" w14:textId="ee8ba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Программе по разработке (внесению изменений, пересмотру) межгосударственных стандартов, в результате применения которых на добровольной основе обеспечивается соблюдение требований технического регламента Таможенного союза "О безопасности взрывчатых веществ и изделий на их основе" (ТР ТС 028/2012), а также межгосударственных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Таможенного союза "О безопасности взрывчатых веществ и изделий на их основе" (ТР ТС 028/2012) и осуществления оценки (подтверждения) соответствия продукции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26 ноября 2013 года № 270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Евразийской экономической комиссии от 18 ноября 2011 года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 </w:t>
      </w:r>
      <w:r>
        <w:rPr>
          <w:rFonts w:ascii="Times New Roman"/>
          <w:b w:val="false"/>
          <w:i w:val="false"/>
          <w:color w:val="000000"/>
          <w:sz w:val="28"/>
        </w:rPr>
        <w:t>Программу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разработке (внесению изменений, пересмотру) межгосударственных стандартов, в результате применения которых на добровольной основе обеспечивается соблюдение требований технического регламента Таможенного союза «О безопасности взрывчатых веществ и изделий на их основе» (ТР ТС 028/2012), а также межгосударственных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Таможенного союза «О безопасности взрывчатых веществ и изделий на их основе» (ТР ТС 028/2012) и осуществления оценки (подтверждения) соответствия продукции.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02"/>
        <w:gridCol w:w="6398"/>
      </w:tblGrid>
      <w:tr>
        <w:trPr>
          <w:trHeight w:val="30" w:hRule="atLeast"/>
        </w:trPr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 Евразийской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экономической комиссии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Христенко</w:t>
            </w:r>
          </w:p>
        </w:tc>
      </w:tr>
    </w:tbl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УТВЕРЖДЕНА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Коллегии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ноября 2013 г. № 270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ПРОГРАММА</w:t>
      </w:r>
      <w:r>
        <w:br/>
      </w:r>
      <w:r>
        <w:rPr>
          <w:rFonts w:ascii="Times New Roman"/>
          <w:b/>
          <w:i w:val="false"/>
          <w:color w:val="000000"/>
        </w:rPr>
        <w:t>
по разработке (внесению изменений, пересмотру)</w:t>
      </w:r>
      <w:r>
        <w:br/>
      </w:r>
      <w:r>
        <w:rPr>
          <w:rFonts w:ascii="Times New Roman"/>
          <w:b/>
          <w:i w:val="false"/>
          <w:color w:val="000000"/>
        </w:rPr>
        <w:t>
межгосударственных стандартов, в результате применения</w:t>
      </w:r>
      <w:r>
        <w:br/>
      </w:r>
      <w:r>
        <w:rPr>
          <w:rFonts w:ascii="Times New Roman"/>
          <w:b/>
          <w:i w:val="false"/>
          <w:color w:val="000000"/>
        </w:rPr>
        <w:t>
которых на добровольной основе обеспечивается соблюдение</w:t>
      </w:r>
      <w:r>
        <w:br/>
      </w:r>
      <w:r>
        <w:rPr>
          <w:rFonts w:ascii="Times New Roman"/>
          <w:b/>
          <w:i w:val="false"/>
          <w:color w:val="000000"/>
        </w:rPr>
        <w:t>
требований технического регламента Таможенного союза</w:t>
      </w:r>
      <w:r>
        <w:br/>
      </w:r>
      <w:r>
        <w:rPr>
          <w:rFonts w:ascii="Times New Roman"/>
          <w:b/>
          <w:i w:val="false"/>
          <w:color w:val="000000"/>
        </w:rPr>
        <w:t xml:space="preserve">
«О безопасности взрывчатых веществ и изделий на их основе» </w:t>
      </w:r>
      <w:r>
        <w:br/>
      </w:r>
      <w:r>
        <w:rPr>
          <w:rFonts w:ascii="Times New Roman"/>
          <w:b/>
          <w:i w:val="false"/>
          <w:color w:val="000000"/>
        </w:rPr>
        <w:t>
(ТР ТС 028/2012), а также межгосударственных стандартов,</w:t>
      </w:r>
      <w:r>
        <w:br/>
      </w:r>
      <w:r>
        <w:rPr>
          <w:rFonts w:ascii="Times New Roman"/>
          <w:b/>
          <w:i w:val="false"/>
          <w:color w:val="000000"/>
        </w:rPr>
        <w:t>
содержащих правила и методы исследований (испытаний)</w:t>
      </w:r>
      <w:r>
        <w:br/>
      </w:r>
      <w:r>
        <w:rPr>
          <w:rFonts w:ascii="Times New Roman"/>
          <w:b/>
          <w:i w:val="false"/>
          <w:color w:val="000000"/>
        </w:rPr>
        <w:t>
и измерений, в том числе правила отбора образцов, необходимые</w:t>
      </w:r>
      <w:r>
        <w:br/>
      </w:r>
      <w:r>
        <w:rPr>
          <w:rFonts w:ascii="Times New Roman"/>
          <w:b/>
          <w:i w:val="false"/>
          <w:color w:val="000000"/>
        </w:rPr>
        <w:t>
для применения и исполнения требований технического регламента</w:t>
      </w:r>
      <w:r>
        <w:br/>
      </w:r>
      <w:r>
        <w:rPr>
          <w:rFonts w:ascii="Times New Roman"/>
          <w:b/>
          <w:i w:val="false"/>
          <w:color w:val="000000"/>
        </w:rPr>
        <w:t>
Таможенного союза «О безопасности взрывчатых веществ и изделий</w:t>
      </w:r>
      <w:r>
        <w:br/>
      </w:r>
      <w:r>
        <w:rPr>
          <w:rFonts w:ascii="Times New Roman"/>
          <w:b/>
          <w:i w:val="false"/>
          <w:color w:val="000000"/>
        </w:rPr>
        <w:t>
на их основе» (ТР ТС 028/2012) и осуществления оценки</w:t>
      </w:r>
      <w:r>
        <w:br/>
      </w:r>
      <w:r>
        <w:rPr>
          <w:rFonts w:ascii="Times New Roman"/>
          <w:b/>
          <w:i w:val="false"/>
          <w:color w:val="000000"/>
        </w:rPr>
        <w:t>
(подтверждения) соответствия продукции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4"/>
        <w:gridCol w:w="1453"/>
        <w:gridCol w:w="6041"/>
        <w:gridCol w:w="1534"/>
        <w:gridCol w:w="1154"/>
        <w:gridCol w:w="1407"/>
        <w:gridCol w:w="1897"/>
      </w:tblGrid>
      <w:tr>
        <w:trPr>
          <w:trHeight w:val="345" w:hRule="atLeast"/>
        </w:trPr>
        <w:tc>
          <w:tcPr>
            <w:tcW w:w="5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МКС</w:t>
            </w:r>
          </w:p>
        </w:tc>
        <w:tc>
          <w:tcPr>
            <w:tcW w:w="60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проекта межгосударственного стандарта.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работ</w:t>
            </w:r>
          </w:p>
        </w:tc>
        <w:tc>
          <w:tcPr>
            <w:tcW w:w="1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Элементы технического регламента Таможенного союза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разработки</w:t>
            </w:r>
          </w:p>
        </w:tc>
        <w:tc>
          <w:tcPr>
            <w:tcW w:w="18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Государство–член Таможенного союза и Единого экономического пространства – ответственный разработчик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начало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окончание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71.100.30</w:t>
            </w:r>
          </w:p>
        </w:tc>
        <w:tc>
          <w:tcPr>
            <w:tcW w:w="6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Вещества и материалы взрывчатые промышленные и изделия на их основе. Методы испытаний.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ГОСТ 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71.100.30</w:t>
            </w:r>
          </w:p>
        </w:tc>
        <w:tc>
          <w:tcPr>
            <w:tcW w:w="6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Вещества взрывчатые промышленные. Маркировка промышленных взрывчатых веществ. Методы введения маркирующих веществ.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Федерация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71.100.30</w:t>
            </w:r>
          </w:p>
        </w:tc>
        <w:tc>
          <w:tcPr>
            <w:tcW w:w="6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Вещества взрывчатые промышленные. Маркировка промышленных взрывчатых веществ. Методы введения микроносителей.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ГОСТ 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Федерация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71.100.30</w:t>
            </w:r>
          </w:p>
        </w:tc>
        <w:tc>
          <w:tcPr>
            <w:tcW w:w="6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Неэлектрические системы инициирования. Устройства инициирующие с замедлением. Методы испытаний.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71.100.30</w:t>
            </w:r>
          </w:p>
        </w:tc>
        <w:tc>
          <w:tcPr>
            <w:tcW w:w="6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Шнуры детонирующие. Методы испытаний.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Федерация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71.100.30</w:t>
            </w:r>
          </w:p>
        </w:tc>
        <w:tc>
          <w:tcPr>
            <w:tcW w:w="6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Заряды кумулятивные для прострелочных и перфорационных работ в нефтегазовой промышленности. Методы испытаний.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