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58a7" w14:textId="20b5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формы сертификата на тип продукции, отвечающей требованиям технического регламента Таможенного союза "О безопасности оборудования, работающего под избыточным давлением" (ТР ТС 032/2013), и правил его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2013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41 «О техническом регламенте Таможенного союза «О безопасности оборудования, работающего под избыточным давлением»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единую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давлением»(ТР ТС 032/2013), и правила его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07"/>
        <w:gridCol w:w="5793"/>
      </w:tblGrid>
      <w:tr>
        <w:trPr>
          <w:trHeight w:val="30" w:hRule="atLeast"/>
        </w:trPr>
        <w:tc>
          <w:tcPr>
            <w:tcW w:w="8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2013 г. № 265 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«О безопасности оборудования, работающего под избыточным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давлением» (ТР ТС 032/2013), и правила его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I.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«О безопасности оборудования, работающего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 избыточным давлением» (ТР ТС 032/2013)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ЕВРАЗИЙСКИЙ ЭКОНОМИЧЕСКИЙ СОЮЗ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СЕРТИФИКАТ НА ТИП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отвечающей требованиям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Таможенного союза «О безопасности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работающего под избыточным давлением» (ТР ТС 032/2013)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40"/>
        <w:gridCol w:w="1120"/>
      </w:tblGrid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ОБРАЗЕЦ ПРОДУКЦИИ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ВЫДАН НА ОСНОВАНИИ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СЕРТИФИКАЦИИ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лицо) органа по сертификации   ________    __________ 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 (эксперт-аудитор)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(эксперты (эксперты-аудиторы)) ________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сертификата на тип продукции,</w:t>
      </w:r>
      <w:r>
        <w:br/>
      </w:r>
      <w:r>
        <w:rPr>
          <w:rFonts w:ascii="Times New Roman"/>
          <w:b/>
          <w:i w:val="false"/>
          <w:color w:val="000000"/>
        </w:rPr>
        <w:t>
отвечающей требованиям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«О безопасности оборудования, работающего</w:t>
      </w:r>
      <w:r>
        <w:br/>
      </w:r>
      <w:r>
        <w:rPr>
          <w:rFonts w:ascii="Times New Roman"/>
          <w:b/>
          <w:i w:val="false"/>
          <w:color w:val="000000"/>
        </w:rPr>
        <w:t>
под избыточным давлением» (ТР ТС 032/2013)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41 (далее –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Заявителями могут быть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и приложения к нему изготавливаются на листах белой бумаги формата A4 (210 х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7 настоящего раздела на разных сторонах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сертификата должны быть заполнены (в оригинале сертификата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сертификате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5 строк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«СЕРТИФИКАТ НА ТИП ПРОДУКЦИИ,»;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строка – «отвечающей требованиям технического регламента»;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строка – «Таможенного союза «О безопасности оборудования,»;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5-я строка – «работающего под избыточным давлением» (ТР ТС 032/2013)»;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типовом образце продукции, по которому проводилось исследование соответствующего типа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типового образца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обеспечивающие идентификацию типового образца продукции (тип, марка, модель, артикул, рабочее давление, рабочая температура (диапазон температур), рабочая среда, вид топлива (для котлов), классификация оборудования по категориям опасности в соответствии с приложением № 1 к техническому регламенту Таможенного союза «О безопасности оборудования, работающего под избыточным давлением» (ТР ТС 032/2013));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представленные заявителем сведения о типовом образце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аккредитации, а также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оборудования, работающего под избыточным давлением» (ТР ТС 032/2013),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дата выдачи сертификата (число – двумя арабскими цифрами, месяц – двумя арабскими цифрами, год – четырьмя арабскими цифрами);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значительном объеме информации, указываемой в полях 5, 7 и 9 сертификата, такая информация приводится в приложении к сертификату, которое является неотъемлемой частью сертификата. Каждый лист приложения нумеруется и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