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d990" w14:textId="d68d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совершенствованию таможенного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ноября 2013 года № 256. Утратило силу решением Коллегии Евразийской экономической комиссии от 19 апреля 2016 года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19.04.2016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9 октября 2013 г. № 61 «О создании при Евразийской экономической комиссии рабочей группы по совершенствованию таможенного законодательства»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совершенствованию таможенного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Таможенного союза и Единого экономического пространства представить до 1 декабря 2013 г. руководителю рабочей группы,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предложения по направлениям совершенствования таможенного законодательства.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03"/>
        <w:gridCol w:w="6397"/>
      </w:tblGrid>
      <w:tr>
        <w:trPr>
          <w:trHeight w:val="30" w:hRule="atLeast"/>
        </w:trPr>
        <w:tc>
          <w:tcPr>
            <w:tcW w:w="76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</w:p>
        </w:tc>
        <w:tc>
          <w:tcPr>
            <w:tcW w:w="6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2013 г. № 256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рабочей группы по совершенствованию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таможенного законодательства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 изменениями, внесенными решениями Коллегии Евразийской экономической комиссии от 08.04.2014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27.04.2015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17.11.2015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От Евразийской экономической комиссии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21"/>
        <w:gridCol w:w="915"/>
        <w:gridCol w:w="7664"/>
      </w:tblGrid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Анатольевич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по таможенному сотрудничеству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Львовна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таможенного законодательства и правоприменительной практики (заместитель руководителя рабочей группы)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Викторович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таможенного законодательства и правоприменительной практики (заместитель руководителя рабочей группы)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Анатольевич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транспорта и инфраструктуры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 Бейсенбаевич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развития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Бойцов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Василий Борисович 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Бокитько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 Глебович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санитарных, 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Дьяченко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Игоревич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защиты внутреннего рынка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Викторовна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развития интеграции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Васильевна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финансовой политики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Курильчик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Федорович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Мартинкевич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Геннадьевна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промышленной политики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Самойлова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Ивановна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таможенно-тарифного и нетарифного регулирования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Юрьевич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Викторович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санитарных, 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Иванович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Правового департамента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торговой политики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От Республики Беларусь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21"/>
        <w:gridCol w:w="937"/>
        <w:gridCol w:w="7642"/>
      </w:tblGrid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Валерьевич</w:t>
            </w:r>
          </w:p>
        </w:tc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Государственного таможенного комитета Республики Беларусь (координатор от Республики Беларусь, ответственный за принятие решений по вопросам совершенствования таможенного законодательства)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Артемьев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Алексеевич</w:t>
            </w:r>
          </w:p>
        </w:tc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Правового управления по вопросам Таможенного союза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Далидович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Викторович</w:t>
            </w:r>
          </w:p>
        </w:tc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информационных технологий, таможенной статистики и анализа по вопросам Таможенного союза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Валерьевна</w:t>
            </w:r>
          </w:p>
        </w:tc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тарифного регулирования и таможенных платежей по вопросам Таможенного союза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организации таможенного контроля по вопросам Таможенного союза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Геннадьевич</w:t>
            </w:r>
          </w:p>
        </w:tc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внешнеторговой политики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Станиславович</w:t>
            </w:r>
          </w:p>
        </w:tc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внешнеэкономических связей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Соболев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Валерьевич</w:t>
            </w:r>
          </w:p>
        </w:tc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внешнеэкономической деятельности Министерства иностранных дел Республики Беларусь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От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21"/>
        <w:gridCol w:w="937"/>
        <w:gridCol w:w="7642"/>
      </w:tblGrid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Мекешевич</w:t>
            </w:r>
          </w:p>
        </w:tc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национальной экономики Республики Казахстан (координатор от Республики Казахстан, ответственный за принятие решений по вопросам совершенствования таможенного законодательства)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Эльвира Абилхасимовна</w:t>
            </w:r>
          </w:p>
        </w:tc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Госман Каримович</w:t>
            </w:r>
          </w:p>
        </w:tc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Мирзагалиев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 Маратович</w:t>
            </w:r>
          </w:p>
        </w:tc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Исламович</w:t>
            </w:r>
          </w:p>
        </w:tc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 Мырзабаевич</w:t>
            </w:r>
          </w:p>
        </w:tc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Жумажанович</w:t>
            </w:r>
          </w:p>
        </w:tc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таможенной методологии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Кыргызской Республики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Сулайманов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Талапбекович</w:t>
            </w:r>
          </w:p>
        </w:tc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 Государственной таможенной службы при Правительстве Кыргызской Республики (координатор от Кыргызской Республики, ответственный за принятие решений по вопросам совершенствования таможенного законодательства)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Кулмамбетов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Дилдемуратович</w:t>
            </w:r>
          </w:p>
        </w:tc>
        <w:tc>
          <w:tcPr>
            <w:tcW w:w="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таможенной политики Управления фискальной политики Министерства экономики Кыргызской Республики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От Российской Федерации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17"/>
        <w:gridCol w:w="705"/>
        <w:gridCol w:w="7778"/>
      </w:tblGrid>
      <w:tr>
        <w:trPr>
          <w:trHeight w:val="30" w:hRule="atLeast"/>
        </w:trPr>
        <w:tc>
          <w:tcPr>
            <w:tcW w:w="5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Константинович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координации,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5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Лихачев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экономического развития Российской Федерации (координатор от Российской Федерации, ответственный за принятие решений по вопросам совершенствования таможенного законодательства)</w:t>
            </w:r>
          </w:p>
        </w:tc>
      </w:tr>
      <w:tr>
        <w:trPr>
          <w:trHeight w:val="30" w:hRule="atLeast"/>
        </w:trPr>
        <w:tc>
          <w:tcPr>
            <w:tcW w:w="5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Наталья Ивановна 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контроля органов власти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5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Колдаев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Васильевич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государственного регулирования внешнеторговой деятельности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5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Моисеев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Юрьевич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начальника Аналитического управления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5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Смышляева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Полина Александровна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директора Департамента ветеринарии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5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Оксана Валерьевна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Министра – и.о. директора Департамента координации,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5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Голендеева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статс-секретарь - заместитель руководителя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5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Вячеславович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налоговой и таможенно-тарифной политики Министерства финансов Российской 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бизнес-сообщества государств–членов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союза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41"/>
        <w:gridCol w:w="822"/>
        <w:gridCol w:w="7537"/>
      </w:tblGrid>
      <w:tr>
        <w:trPr>
          <w:trHeight w:val="30" w:hRule="atLeast"/>
        </w:trPr>
        <w:tc>
          <w:tcPr>
            <w:tcW w:w="5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Гайшун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Ассоциации таможенных представителей Республики Беларусь</w:t>
            </w:r>
          </w:p>
        </w:tc>
      </w:tr>
      <w:tr>
        <w:trPr>
          <w:trHeight w:val="30" w:hRule="atLeast"/>
        </w:trPr>
        <w:tc>
          <w:tcPr>
            <w:tcW w:w="5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Дравица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Иванович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Центра систем идентификации и электронных деловых операций Республики Беларусь </w:t>
            </w:r>
          </w:p>
        </w:tc>
      </w:tr>
      <w:tr>
        <w:trPr>
          <w:trHeight w:val="30" w:hRule="atLeast"/>
        </w:trPr>
        <w:tc>
          <w:tcPr>
            <w:tcW w:w="5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Мордашов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Александрович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Российского союза промышленников и предпринимателей по интеграции, торгово-таможенной политике и ВТО</w:t>
            </w:r>
          </w:p>
        </w:tc>
      </w:tr>
      <w:tr>
        <w:trPr>
          <w:trHeight w:val="30" w:hRule="atLeast"/>
        </w:trPr>
        <w:tc>
          <w:tcPr>
            <w:tcW w:w="5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Сукуров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Нурболат Николаевич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представительства Национальной палаты предпринимателей Республики Казахстан «Атамекен» в Евразийской экономической комиссии в г. Москве</w:t>
            </w:r>
          </w:p>
        </w:tc>
      </w:tr>
      <w:tr>
        <w:trPr>
          <w:trHeight w:val="30" w:hRule="atLeast"/>
        </w:trPr>
        <w:tc>
          <w:tcPr>
            <w:tcW w:w="5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Сурвилло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Юрьевич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Общероссийской общественной организации «Деловая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Россия» </w:t>
            </w:r>
          </w:p>
        </w:tc>
      </w:tr>
      <w:tr>
        <w:trPr>
          <w:trHeight w:val="705" w:hRule="atLeast"/>
        </w:trPr>
        <w:tc>
          <w:tcPr>
            <w:tcW w:w="5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Алексеевич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Казахстанской ассоциации таможенных брокеров</w:t>
            </w:r>
          </w:p>
        </w:tc>
      </w:tr>
      <w:tr>
        <w:trPr>
          <w:trHeight w:val="30" w:hRule="atLeast"/>
        </w:trPr>
        <w:tc>
          <w:tcPr>
            <w:tcW w:w="5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Талгатовна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таможенного администрирования Национальной палаты предпринимателей Республики Казахстан «Атамекен»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Армения</w:t>
            </w:r>
          </w:p>
        </w:tc>
      </w:tr>
      <w:tr>
        <w:trPr>
          <w:trHeight w:val="30" w:hRule="atLeast"/>
        </w:trPr>
        <w:tc>
          <w:tcPr>
            <w:tcW w:w="5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Геворкян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Генрихович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финансов Республики Армения (координатор от Республики Армения, ответственный за принятие решений по вопросам совершенствования таможенного законодательства)</w:t>
            </w:r>
          </w:p>
        </w:tc>
      </w:tr>
      <w:tr>
        <w:trPr>
          <w:trHeight w:val="30" w:hRule="atLeast"/>
        </w:trPr>
        <w:tc>
          <w:tcPr>
            <w:tcW w:w="5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Артакович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таможенный инспектор отдела регулирования законодательства Евразийского экономического союза Управления доходной политики, оценки и дисциплинарных программ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5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Карапетян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Наира Куйбышевна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торговли и регулирования конкурентной среды Управления торговли и регулирования рынков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5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Мовсисян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Лилит Самвеловна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регулирования законодательства Евразийского экономического союза Управления доходной политики, оценки и дисциплинарных программ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5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Элазян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Азгуш Арамовна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отдела торговли и регулирования конкурентной среды Управления торговли и регулирования рынков Министерства экономики Республики Армения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