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a23b" w14:textId="833a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236.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предложений Республики Беларусь и Российской Федерации 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2012 г. № 113,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2"/>
        <w:gridCol w:w="1128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Степанович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Белорусского агропромышленного союза "БелАПС"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Степанович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 Российского союза промышленников и предпринимателей по агропромышленному комплексу, член правления Общероссийской общественной организации "Российский союз промышленников и предпринимателей";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Казакевича В.М. и Гусакова В.Г.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