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37d2" w14:textId="8523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лифтов"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октября 2013 года № 208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лифтов»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ЕВРАЗИЙСКАЯ ЭКОНОМИЧЕСКАЯ КОМИССИЯ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СОВЕТ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53"/>
        <w:gridCol w:w="325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_______ 2013 г.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Москва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 и</w:t>
      </w:r>
      <w:r>
        <w:br/>
      </w:r>
      <w:r>
        <w:rPr>
          <w:rFonts w:ascii="Times New Roman"/>
          <w:b/>
          <w:i w:val="false"/>
          <w:color w:val="000000"/>
        </w:rPr>
        <w:t>
Единый таможенный тариф Таможенного союза в отношении отдельных</w:t>
      </w:r>
      <w:r>
        <w:br/>
      </w:r>
      <w:r>
        <w:rPr>
          <w:rFonts w:ascii="Times New Roman"/>
          <w:b/>
          <w:i w:val="false"/>
          <w:color w:val="000000"/>
        </w:rPr>
        <w:t>
видов лифтов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и Единый таможенный тариф Таможенного союза (приложение к Решению Совета Евразийской экономической комиссии от 16 июля 2012 г. № 54)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подсубпозицию согласно приложению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подсубпозиции согласно приложению №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Единого таможенного тарифа Таможенного союза согласно приложению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Коллегии Евразийской экономической комиссии подготовить проект решения Высшего Евразийского экономического совета на уровне глав государств о внесении изменений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утвержденный Решением Межгосударственного Совета Евразийского экономического сообщества (Высшего органа Таможенного союза) от 27 ноября 2009 г. №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внесения изменений в указанный Перечень решения об изменении ставок ввозных таможенных пошлин в отношении товаров, предусмотренных приложением № 3 к настоящему Решению, принимаются Советом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Члены Совета Евразийской экономической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 Республики           От Республики       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Беларусь                Казахстан        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С. Румас              К. Келимбетов                И. Шувалов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 2013 года № ___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ПОДСУБПОЗИЦИЯ,</w:t>
      </w:r>
      <w:r>
        <w:br/>
      </w:r>
      <w:r>
        <w:rPr>
          <w:rFonts w:ascii="Times New Roman"/>
          <w:b/>
          <w:i w:val="false"/>
          <w:color w:val="000000"/>
        </w:rPr>
        <w:t>
исключаемая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1"/>
        <w:gridCol w:w="7630"/>
        <w:gridCol w:w="1979"/>
      </w:tblGrid>
      <w:tr>
        <w:trPr>
          <w:trHeight w:val="48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</w:tr>
      <w:tr>
        <w:trPr>
          <w:trHeight w:val="285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8428 10 200 0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с электрическим управлением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 2013 года № ___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6"/>
        <w:gridCol w:w="8692"/>
        <w:gridCol w:w="1812"/>
      </w:tblGrid>
      <w:tr>
        <w:trPr>
          <w:trHeight w:val="48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8428 10 200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электрическим управлением: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лифты (включая подъемники мачтовые):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8428 10 200 1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лифты, обеспечивающие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движения кабины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 м/с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8428 10 200 2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8428 10 200 9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подъемники скиповые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 2013 года № ___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
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
Единого таможенного тарифа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5"/>
        <w:gridCol w:w="7709"/>
        <w:gridCol w:w="2706"/>
      </w:tblGrid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8428 10 200 1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лифты, обеспечивающие скорость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движения кабины более 2 м/с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8428 10 200 2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8428 10 200 9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подъемники скиповые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