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6370" w14:textId="5946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отдельных видов бытового холодильного оборудования и отдельных видов моторных транспортных средств, бывших в эксплуатации"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8 Соглашения о едином таможенно-тарифном регулировании от 25 января 2008 года, Договором о функционировании Таможенного союза в рамках многосторонней торговой системы от 19 мая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установлении ставок ввозных таможенных пошлин Единого таможенного тарифа Таможенного союза в отношении отдельных видов бытового холодильного оборудования и отдельных видов моторных транспортных средств, бывших в эксплуатации»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773"/>
        <w:gridCol w:w="499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 20__ г.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ставок ввозных таможенных пошлин Единого таможенного тарифа Таможенного союза в отношении отдельных видов бытового холодильного оборудования и отдельных видов моторных транспортных средств, бывших в эксплуатации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8 Соглашения о едином таможенно-тарифном регулировании от 25 января 2008 года, Договором о функционировании Таможенного союза в рамках многосторонней торговой системы от 19 мая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отдельных видов бытового холодильного оборудования и отдельных видов моторных транспортных средств, бывших в эксплуатации,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От Республики      От Республики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 Казахстан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 Румас          К. Келимбетов       И. Шувалов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2013 г. № 207  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     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Единого таможенного тарифа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7696"/>
        <w:gridCol w:w="3476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 пошлины (в процентах от таможенной 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 долларах США)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холодильники-морозильники бытовые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18,3, но не менее 0,16 евро за 1 л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8418 21 510 0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виде стола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17,3, но не менее 0,16 евро за 1 л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8418 21 590 0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встраиваемого типа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8418 21 990 0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более 250 л, но не более 340 л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момента выпуска которых прошло более 5 лет, но не более 7 лет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–с момента выпуска которых прошло более 5 лет, но не более 7 лет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8704 21 990 4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с момента выпуска которых прошло более 5 лет, но не более 7 лет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момента выпуска которых прошло более 5 лет, но не более 7 лет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8705 10 009 5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8705 90 100 5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8705 90 300 5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8705 90 900 5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бывшие в эксплуатации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полуприцепы автомобильные, с полной массой более 15 т и габаритной длиной не менее 13,6 м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полуприцепы автомобильные рефрижераторные с внутренним объемом кузова не менее 76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