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f8da" w14:textId="fff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202. Утратило силу распоряжением Коллегии Евразийской экономической комиссии от 24 февраля 2015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 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Решением Коллегии Евразийской экономической комиссии от 28 июня 2012 г. № 195,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Республики Беларусь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9"/>
        <w:gridCol w:w="559"/>
        <w:gridCol w:w="8722"/>
      </w:tblGrid>
      <w:tr>
        <w:trPr>
          <w:trHeight w:val="30" w:hRule="atLeast"/>
        </w:trPr>
        <w:tc>
          <w:tcPr>
            <w:tcW w:w="4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Васильевич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06"/>
        <w:gridCol w:w="1221"/>
        <w:gridCol w:w="7393"/>
      </w:tblGrid>
      <w:tr>
        <w:trPr>
          <w:trHeight w:val="30" w:hRule="atLeast"/>
        </w:trPr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торговой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  <w:tr>
        <w:trPr>
          <w:trHeight w:val="30" w:hRule="atLeast"/>
        </w:trPr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Батырович</w:t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проектный менеджер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«Центр развития торговой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Российской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00"/>
        <w:gridCol w:w="1000"/>
        <w:gridCol w:w="437"/>
      </w:tblGrid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Валентинович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энергетики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Афоняшин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Анатольевич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реформ и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Российской Федерации;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Товпенца Э.Ф. и Федорова П.С.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 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