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a3e8" w14:textId="4cba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142.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торговле,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марта 2012 г. № 6,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г. № 142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Консультативного комитета по торговле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Нумерацию позиций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составе подкомитета по торговой политике раздел "от Республики Казахстан"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9048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Алматаевна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Департамента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Карекеевич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"Центр развития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 при Министерстве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"Центр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политики" при Министерстве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