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892ff" w14:textId="e2892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раздел 2.26 Единого перечня товаров, к которым применяются запреты или ограничения на ввоз или вывоз государствами – членами Таможенного союза в рамках Евразийского экономического сообщества в торговле с третьими странами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24 апреля 2013 года № 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отменой в Республике Беларусь исключительного права на импорт в Республику Беларусь отдельных видов рыбы и морепродуктов, продуктов их переработки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подразделе 2 </w:t>
      </w:r>
      <w:r>
        <w:rPr>
          <w:rFonts w:ascii="Times New Roman"/>
          <w:b w:val="false"/>
          <w:i w:val="false"/>
          <w:color w:val="000000"/>
          <w:sz w:val="28"/>
        </w:rPr>
        <w:t>раздела 2.26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Единого перечня товаров, к которым применяются запреты или ограничения на ввоз или вывоз государствами – членами Таможенного союза в рамках Евразийского экономического сообщества в торговле с третьими странами, утвержденного Решением Коллегии Евразийской экономической комиссии от 16 августа 2012 г. № 134 «О нормативных правовых актах в области нетарифного регулирования», позиции первую – третью и пятую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В.Б. Христенко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