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343" w14:textId="718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формы сертификата на тип продукции, отвечающей требованиям технического регламента Таможенного союза "О безопасности машин и оборудования" (ТР ТС 010/2011), и правил его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решения с изменением, внесенным решением Коллегии Евразийской экономической комиссии от 12.02.2016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Решением Комиссии Таможенного союза от 18 октября 2011 г. № 823 «О принятии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машин и оборудования»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по истечении 30 календарных дней с даты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единую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на тип продукции, отвечающей требованиям технического регламента Таможенного союза «О безопасности машин и оборудования» (ТР ТС 010/2011), и правила его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по истечении 30 календарных дней с даты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75       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Единая форма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 тип продукции, отвечающей требованиям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регламента 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 оборудования» (ТР ТС 010/2011), и правила его оформления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I.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«О безопасности машин и оборудования» (ТР ТС 010/2011)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ЕВРАЗИЙСКИЙ ЭКОНОМИЧЕСКИЙ СОЮЗ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СЕРТИФИКАТ НА ТИП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отвечающей требованиям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оборудования» (ТР ТС 010/2011)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5"/>
        <w:gridCol w:w="1515"/>
      </w:tblGrid>
      <w:tr>
        <w:trPr>
          <w:trHeight w:val="30" w:hRule="atLeast"/>
        </w:trPr>
        <w:tc>
          <w:tcPr>
            <w:tcW w:w="12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ОБРАЗЕЦ ПРОДУКЦИИ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ВЫДАН НА ОСНОВАНИИ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СЕРТИФИКАЦИИ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лицо) органа по сертификации   ________    __________ 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 (эксперт-аудитор)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(эксперты (эксперты-аудиторы)) ________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сертификата на тип продукции, отвечающей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машин и оборудования» (ТР ТС 010/2011)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на тип продукции, отвечающей требованиям технического регламента Таможенного союза «О безопасности машин и оборудования» (ТР ТС 010/2011),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(далее –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Заявителями могут быть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и приложения к нему изготавливаются на листах белой бумаги формата A4 (210 x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7 настоящего раздела на разных сторонах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сертификата должны быть заполнены (в оригинале сертификата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сертификате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5 строк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«СЕРТИФИКАТ НА ТИП ПРОДУКЦИИ,»;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строка – «отвечающей требованиям технического регламента»;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строка – «Таможенного союза «О безопасности 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5-я строка – «и оборудования» (ТР ТС 010/2011)»;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типовом образце продукции, по которому проводилось исследование соответствующего типа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типового образца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обозначения, обеспечивающие идентификацию типового образца продукции (тип, марка, модель, артикул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представленные заявителем сведения о типовом образце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машин и оборудования» (ТР ТС 010/2011),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дата выдачи сертификата (число – двумя арабскими цифрами, месяц – двумя арабскими цифрами, год – четырьмя арабскими цифрами);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значительном объеме информации, указываемой в полях 5, 7 и 9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