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4ef5" w14:textId="7ef4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Протокола о внесении изменения в Договор о Евразийской экономической комиссии от 18 ноября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марта 2013 года № 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изменения в Договор о Евразийской экономической комиссии от 18 ноября 2011 года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государства – члены Таможенного союза и Единого экономического пространства провести в срок до 18 апреля 2013 г. внутригосударственное согласование проекта Протокола,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и проинформировать о его итогах Евразийскую экономическую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проекте Протокола о внесении изменения в Договор о Евразийской экономической комиссии от 18 ноября 2011 года»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51400" cy="86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ВЫСШИЙ ЕВРАЗИЙСКИЙ ЭКОНОМИЧЕСКИЙ СОВЕТ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«__» ___________ 2013 г.      №                г. Москва      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Протоколе о внесении изменения в Договор о Евразийской экономической комиссии от 18 ноября 2011 года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Высший Евразийский экономический совет на уровне глав государств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Принять прилагаемый Протокол 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Высшего Евразийского экономического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3"/>
        <w:gridCol w:w="4413"/>
        <w:gridCol w:w="4393"/>
      </w:tblGrid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4851400" cy="86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ЕВРАЗИЙСКАЯ ЭКОНОМИЧЕСКАЯ КОМИССИЯ</w:t>
      </w:r>
      <w:r>
        <w:br/>
      </w:r>
      <w:r>
        <w:rPr>
          <w:rFonts w:ascii="Times New Roman"/>
          <w:b/>
          <w:i w:val="false"/>
          <w:color w:val="000000"/>
        </w:rPr>
        <w:t>
СОВЕТ _____________________________________________________________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«__» ___________ 2013 г.        №              г. Москва      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проекте Протокола о внесении изменения в Договор о Евразийской экономической комиссии от 18 ноября 2011 года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Протокола 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государства – члены Таможенного союза и Единого экономического пространства провести в месячный срок внутригосударственные процедуры, необходимые для подписания Протокола, указанного в пункте 1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Одобрить проект решения Высшего Евразийского экономического совета «О Протоколе 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10 календарных дней с даты его официального опубликования.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3"/>
        <w:gridCol w:w="4413"/>
        <w:gridCol w:w="4393"/>
      </w:tblGrid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1125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изменения в Договор о Евразийской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
комиссии от 18 ноября 2011 года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Беларусь, Республика Казахстан и Российская Федерация,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(далее – Договор)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1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Договора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Финансирование деятельности Комиссии осуществляется на основании бюджета Комиссии на очередной календарный год, формируемого за счет долевых взносов Сторон, определяемых пропорционально нормативам распределения сумм ввозных таможенных пошлин для каждой Стороны в соответствии с Соглашением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 от 20 мая 2010 года, а также за счет иных взносов Сторон в размерах и порядке, определяемых решениями Высшего Евразийского экономического совета на уровне глав государств.».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2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Сторонами, связанные с толкованием и (или) применением настоящего Протокола, разрешаются путем консультаций и переговоров заинтересованных Сторон, а в случае недостижения согласия в течение 6 месяцев с даты поступления официальной просьбы о проведении консультаций и переговоров, направленной одной из Сторон другим Сторонам, спор передается на рассмотрение в Суд Евразийского экономического сообщества.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3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подлежит ратификации и временно применяется с даты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 «__» ______ 20__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каждой Стороне его заверенную копию.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3"/>
        <w:gridCol w:w="4073"/>
        <w:gridCol w:w="4073"/>
      </w:tblGrid>
      <w:tr>
        <w:trPr>
          <w:trHeight w:val="3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