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8247b" w14:textId="58824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Комиссии Таможенного союза от 17 августа 2010 г. № 335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22 января 2013 года № 7. Утратило силу Решением Коллегии Евразийской экономической комиссии от 22 сентября 2020 года № 114.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22.09.2020 </w:t>
      </w:r>
      <w:r>
        <w:rPr>
          <w:rFonts w:ascii="Times New Roman"/>
          <w:b w:val="false"/>
          <w:i w:val="false"/>
          <w:color w:val="ff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 исполнение решения Суда Евразийского экономического сообщества от 5 сентября 2012 г. по делу № 1-7/1-2012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Абзац четвертый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Решения Комиссии Таможенного союза от 17 августа 2010 г. № 335 "О проблемных вопросах, связанных с функционированием единой таможенной территории, и практике реализации механизмов Таможенного союза" исключить.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972"/>
        <w:gridCol w:w="9328"/>
      </w:tblGrid>
      <w:tr>
        <w:trPr>
          <w:trHeight w:val="30" w:hRule="atLeast"/>
        </w:trPr>
        <w:tc>
          <w:tcPr>
            <w:tcW w:w="2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93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В.Б.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