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e3b6" w14:textId="fd7e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Соглашение о едином таможенно-тарифном регулировании от 25 января 2008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сентября 2013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Протокол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таможенно-тарифном регулировании от 25 января 2008 г. (прилагается).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 о едином</w:t>
      </w:r>
      <w:r>
        <w:br/>
      </w:r>
      <w:r>
        <w:rPr>
          <w:rFonts w:ascii="Times New Roman"/>
          <w:b/>
          <w:i w:val="false"/>
          <w:color w:val="000000"/>
        </w:rPr>
        <w:t>
таможенно-тарифном регулировании от 25 января 2008 г.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Таможенного союза в рамках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г. (далее - Соглашение)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 пункта 3 статьи 5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ввозимых в рамках международного сотрудничества в области исследования и использования космического пространства, в том числе оказания услуг по запуску космических аппаратов согласно Перечню товаров, ввозимых на таможенную территорию Таможенного союза в рамках международного сотрудничества в области исследования и использования космического пространства, в том числе оказания услуг по запуску космических аппаратов, утверждаемому Комиссией.».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в порядке, установленном Соглашением.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3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 и вступает в силу с даты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процедур, необходимых для вступления настоящего Протокола в силу.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25 сентября 2013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его заверенную копию.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