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08f1e" w14:textId="2b08f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военно-транспортных самолетов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ноября 2012 года № 107. Утратило силу решением Совета Евразийской экономической комиссии от 14 сентября 2021 года №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единую Товарную номенклатуру внешнеэкономической деятельности Таможенного союза и Единый таможенный тариф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исключить из единой Товарной номенклатуры внешнеэкономической деятельности Таможенного союза подсубпозицию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включить в единую Товарную номенклатуру внешнеэкономической деятельности Таможенного союза подсубпозиции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установить ставки ввозных таможенных пошлин Единого таможенного тарифа Таможенного союза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в </w:t>
      </w:r>
      <w:r>
        <w:rPr>
          <w:rFonts w:ascii="Times New Roman"/>
          <w:b w:val="false"/>
          <w:i w:val="false"/>
          <w:color w:val="000000"/>
          <w:sz w:val="28"/>
        </w:rPr>
        <w:t>дополнительном примечании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к группе 88 единой Товарной номенклатуры внешнеэкономической деятельности Таможенного союза слова "В подсубпозиции" заменить словами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позициях 8802 30 000 3,";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дополнить примечания к единой Товарной номенклатуре внешнеэкономической деятельности Таможенного союза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4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дополнить примечания к Единому таможенному тарифу Таможенного союза примечанием 16С следующего содержания: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16С)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по 31.12.2013 включительно.".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ставку ввозной таможенной пошлины в размере 0 процентов от таможенной стоимости в отношении военно-транспортных самолетов (код 8802 30 000 3 единой Товарной номенклатуры внешнеэкономической деятельности Таможенного союза) по 31 декабря 2013 г. включительно.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Поручить Коллегии Евразийской экономической комиссии не позднее 1 июля 2013 г. представить для рассмотрения на заседании Совета Евразийской экономической комиссии предложения о целесообразности продления срока действия ставки ввозной таможенной пошлины,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с учетом программ производства военно-транспортных самолетов в государствах – членах Таможенного союза и Единого экономического пространства.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Поручить Коллегии Евразийской экономической комиссии подготовить проект решения Высшего Евразийского экономического совета на уровне глав государств о внесении изменений в Перечень чувствительных товаров, в отношении которых решение об изменении ставки ввозной таможенной пошлины Комиссия Таможенного союза принимает консенсусом,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Межгосударственного Совета Евразийского экономического сообщества (Высшего органа Таможенного союза) от 27 ноября 2009 г. № 18.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внесения изменений в указанный Перечень решения об изменении ставок ввозных таможенных пошлин в отношении товаров, предусмотренных 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принимаются Советом Евразийской экономической комиссии.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по истечении 10 календарных дней с даты его официального опубликования.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Келимбетов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2012 г. № 107</w:t>
            </w:r>
          </w:p>
        </w:tc>
      </w:tr>
    </w:tbl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ПОДСУБПОЗИЦИЯ,</w:t>
      </w:r>
      <w:r>
        <w:br/>
      </w:r>
      <w:r>
        <w:rPr>
          <w:rFonts w:ascii="Times New Roman"/>
          <w:b/>
          <w:i w:val="false"/>
          <w:color w:val="000000"/>
        </w:rPr>
        <w:t>исключаемая из единой Товарной номенклатуры</w:t>
      </w:r>
      <w:r>
        <w:br/>
      </w:r>
      <w:r>
        <w:rPr>
          <w:rFonts w:ascii="Times New Roman"/>
          <w:b/>
          <w:i w:val="false"/>
          <w:color w:val="000000"/>
        </w:rPr>
        <w:t>внешнеэкономической деятельности Таможенного союза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 ед. изм.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8802 30 000 8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2012 г. № 107</w:t>
            </w:r>
          </w:p>
        </w:tc>
      </w:tr>
    </w:tbl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ПОДСУБПОЗИЦИИ,</w:t>
      </w:r>
      <w:r>
        <w:br/>
      </w:r>
      <w:r>
        <w:rPr>
          <w:rFonts w:ascii="Times New Roman"/>
          <w:b/>
          <w:i w:val="false"/>
          <w:color w:val="000000"/>
        </w:rPr>
        <w:t>включаемые в единую Товарную номенклатуру</w:t>
      </w:r>
      <w:r>
        <w:br/>
      </w:r>
      <w:r>
        <w:rPr>
          <w:rFonts w:ascii="Times New Roman"/>
          <w:b/>
          <w:i w:val="false"/>
          <w:color w:val="000000"/>
        </w:rPr>
        <w:t>внешнеэкономической деятельности Таможенного союза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 ед. изм.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8802 30 000 3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самолеты военно-транспортные, оснащенные грузовой рампой, с массой пустого снаряженного аппарата более 12 000 кг, но не более 13 000 кг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8802 30 000 7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2012 г. № 107</w:t>
            </w:r>
          </w:p>
        </w:tc>
      </w:tr>
    </w:tbl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ввозных таможенных пошлин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ввозной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процентах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евро, либо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долларах США)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8802 30 000 3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самолеты военно-транспортные,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оснащенные грузовой рампой, с массой пустого снаряженного аппарата более 12 000 кг, но не более 13 000 кг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16С)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8802 30 000 7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2012 г. № 107</w:t>
            </w:r>
          </w:p>
        </w:tc>
      </w:tr>
    </w:tbl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примечания к единой Товарной номенклатуре</w:t>
      </w:r>
      <w:r>
        <w:br/>
      </w:r>
      <w:r>
        <w:rPr>
          <w:rFonts w:ascii="Times New Roman"/>
          <w:b/>
          <w:i w:val="false"/>
          <w:color w:val="000000"/>
        </w:rPr>
        <w:t>внешнеэкономической деятельности Таможенного союза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Дополнить примечанием 14 следующего содержания: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При подтверждении уполномоченным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обороны государства – члена Таможенного союза, целевого назначения ввозимого товара.".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Дополнить таблицей следующего содержания: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обороны государства – члена Таможенного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Беларусь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Российской Федерации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