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d601" w14:textId="7d0d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мероприятиях, направленных на обеспечение взаимного признания электронной цифровой подписи в рамках Таможенного союза и Единого экономического пространства в целях исполнения Соглашения о государственных (муниципальных)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2012 года № 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24 августа 2012 г. № 70 "О взаимном признании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 (Республики Беларусь или Российской Федерации), другим государством – членом Таможенного союза и Единого экономического пространства (Республикой Беларусь или Российской Федерацией) в целях исполнения Соглашения о государственных (муниципальных) закупках", приняв к сведению информацию члена Коллегии (Министра) по конкурентной политике и антимонопольному регулированию Евразийской экономической комиссии Алдабергенова Н.Ш. о ходе выполнения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вопросу взаимного признания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 (Республики Беларусь или Российской Федерации), другим государством – членом Таможенного союза и Единого экономического пространства (Республикой Беларусь или Российской Федерацией)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закупках, утвержденного Решением Коллегии Евразийской экономической комиссии от 23 августа 2012 г. № 144,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государством-членом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раздела XXII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Рабочая группа).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Совета Евразийской экономической комиссии от 02.12.2015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Координацию работы Рабочей группы возложить на Департамент конкурентной политики и политики в области государственных закупок Евразийской экономической комиссии.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Коллегии Евразийской экономической комиссии в случае необходимости вносить изменения в состав Рабочей группы.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г.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распоряжения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г. № 120)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государством-членом в целях исполнения раздела XXII Договора о Евразийском экономическом союзе от 29 мая 2014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– в редакции распоряжения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с изменениями, внесенными распоряжениями Коллегии Евразийской экономической комиссии от 18.10.2022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05.12.2023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08.10.2024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28.10.2025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28.04.2026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Бексултанович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Казаченок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 Евразийской экономической комиссии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Абдимаулен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Кенжебекулы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специалист-эксперт отдела политики, правового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методологии в области государственных закупок Департамента конкурентной политики и политики в области государственных закупок Евразийской экономической комиссии (секретарь рабочей группы)</w:t>
            </w:r>
          </w:p>
        </w:tc>
      </w:tr>
    </w:tbl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Джагинян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Егине Гагиковна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советник, координирующий отдельные функции Департамента политики закупок Министерства финансов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Папоян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Меружан Антонович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Службы национальной безопасности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Лендруш Хачикович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Службы национальной безопасности Республики 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Манукян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Нуриджановна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цифрового продвижения Управления цифровизации Министерства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Акопян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Рудольфович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цифрового продвижения Управления цифровизации Министерства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Грачикович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интеграции систем Евразийского экономического союза закрытого акционерного общества "ЭКЕНГ"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 Арташович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Службы национальной безопасности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Аветис Оганесович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интеграции систем Евразийского экономического союза закрытого акционерного общества "ЭКЕНГ"</w:t>
            </w:r>
          </w:p>
        </w:tc>
      </w:tr>
    </w:tbl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государственных закупок Министерства антимонопольного регулирования и торговли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Клыгун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информационных технологий информационного республиканского унитарного предприятия "Национальный центр маркетинга и конъюнктуры цен"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республиканского удостоверяющего центра Республиканского унитарного предприятия "Национальный центр электронных услуг"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цифровых технологий управления технического и информационного обеспечения открытого акционерного общества "Белорусская универсальная товарная биржа"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перспективных информационных технологий Министерства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Владимирович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реализации государственных ИКТ-проектов и закупок Министерства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Вабищевич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Наталия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информационного республиканского унитарного предприятия "Национальный центр маркетинга и конъюнктуры цен"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Хилькевич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удостоверяющего центра информационного республиканского унитарного предприятия "Национальный центр маркетинга и конъюнктуры цен"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реализации государственных ИКТ-проектов и закупок Министерства связи и информатизации Республики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перспективных информационных технологий Министерства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Елизавета Дмитриевна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интеграции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правления открытого акционерного общества "Белорусская универсальная товарная биржа"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Алгазы Ергазыевич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сопровождения и развития инфраструктуры открытых ключей департамента инфраструктуры открытых ключей акционерного общества "Национальные информационные технологии"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Айсенова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Анжела Сагандыковна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проектов департамента электронной коммерции акционерного общества "Центр электронных финансов"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Касымбеков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Тенгебаевич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акционерного общества "Центр электронных финансов"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Камила Адылхановна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Диана Дулатовна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Айтмуханов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Серикович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интеграционных процессов Евразийского экономического союза Комитета по информационной безопасности Министерства искусственного интеллекта и цифрового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Ахатай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 Айдарханулы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цифровых сервисов Департамента цифровых решений Министерства искусственного интеллекта и цифрового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Кайыржан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Аружан Нуржанкызы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цифровых сервисов Департамента цифровых решений Министерства искусственного интеллекта и цифрового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Сарсекеев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Бауржанович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проектный менеджер Департамента взаимодействия с Евразийской экономической комиссией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Рымбекова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Жансая Толеугазиевна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международному сотрудничеству, анализу и мониторингу закупок Департамента законодательства государственных закупок и закупок квазигосударственного сектора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Адильбекулы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Канышай Асангуловна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анализа и инноваций Департамента государственных закупок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Джунушов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Аманжанович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методологии и правового регулирования Департамента государственных закупок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Карыпбеков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 Жеенбекович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Государственного комитета национальной безопасности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сектора корневого удостоверяющего центра государственного учреждения "Кызмат" при Управлении делами Президента 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Абдылакатов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 Абдылакатович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технического обеспечения Управления информационных систем и модернизации Министерства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Болотбековна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кибербезопасности и электронной подписи Министерства цифрового развития и инновационных технологий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Белоногов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Савва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закрытого акционерного общества "Аналитический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режима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секретности и безопасности информации Федерального казначейства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Межрегионального контрактного управления Федерального казначейства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Илия Димитров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некоммерческой организации "Ассоциация Электронных Торговых Площадок"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Дробаденко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Федеральной службы безопасности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международных программ и проектов федерального казенного учреждения "Государственные технологии"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Станислав Геннадьевич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информационных технологий Управления регулирования связи и информационных технологий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бюджетной политики в сфере контрактной системы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международного сотрудничества в сфере закупок Департамента бюджетной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контрактной системы Министерства финансов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Ахмедьянов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государственного регулирования выдачи и применения электронной подписи Правового департамента Министерства цифрового развития,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Львович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межведомственного проектного офиса координации внедрения цифровых документов и идендификации федерального государственного бюджетного учреждения "Центр экспертизы и координации информатизации";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Норицин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проектного управления Межрегионального контрактного управления Федерального казначейства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Евгеньевич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Федеральной службы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Федеральной службы безопасности;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публичного акционерного общества "Ростелеком"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Вениаминович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стимулирования применения электронной подписи Департамента развития технологий цифровой идентификации Министерства цифрового развития,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Копейкин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публичного акционерного общества "Ростелеком"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публичного акционерного общества "Ростелеком"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проектов департамента управления приоритетным проектом "Гостех" федерального казенного учреждения "Государственные технологии"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цифровых сервисов в социальной сфере Департамента развития инфраструктуры электронного правительства Министерства цифрового развития,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Просвирнина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перспективных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интеграционных проектов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развития наднациональных институтов в ЕАЭС Департамента евразийской интеграции Министерства экономического развития Российской Федерации;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эксплуатации элементов трансграничного пространства доверия Департамента информационных технологий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политики, правового обеспечения и методологии в области государственных закупок Департамента конкурентной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Харахордин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Вадимович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информационной безопасности Департамента информационных технологий".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