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45d7a" w14:textId="2b45d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применении антидемпинговой меры посредством введения антидемпинговой пошлины в отношении графитированных электродов, происходящих из Индии и ввозимых на единую таможенную территорию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25 декабря 2012 года № 288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Соглашения о применении специальных защитных, антидемпинговых и компенсационных мер по отношению к третьим странам от 25 января 2008 года и на основании доклада Департамента защиты внутреннего рынка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Применить антидемпинговую меру посредством введения антидемпинговой пошлины в размерах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отношении ввозимых на единую таможенную территорию Таможенного союза электродов, используемых в печах, графитированных круглого сечения диаметром более 520 мм, но не более 650 мм, или иного поперечного сечения площадью более 2 700 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но не более 3 300 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происходящих из Индии, классифицируемых кодом 8545 11 002 0 ТН ВЭД ТС, установив срок действия данной антидемпинговой меры 5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таможенному комитету Республики Беларусь, Комитету таможенного контроля Министерства финансов Республики Казахстан и Федеральной таможенной службе обеспечить взимание антидемпинговой пошлины, предусмотренной настоящим Решением.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                               В.Б. Христенко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Коллегии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2012 г. № 288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РАЗМЕРЫ СТАВОК</w:t>
      </w:r>
      <w:r>
        <w:br/>
      </w:r>
      <w:r>
        <w:rPr>
          <w:rFonts w:ascii="Times New Roman"/>
          <w:b/>
          <w:i w:val="false"/>
          <w:color w:val="000000"/>
        </w:rPr>
        <w:t>
антидемпинговой пошлины на графитированные электроды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3"/>
        <w:gridCol w:w="6433"/>
        <w:gridCol w:w="3133"/>
      </w:tblGrid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 ТС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Производитель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антидемпинговой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пошлины (процентов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стоимости)</w:t>
            </w:r>
          </w:p>
        </w:tc>
      </w:tr>
      <w:tr>
        <w:trPr>
          <w:trHeight w:val="30" w:hRule="atLeast"/>
        </w:trPr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8545 11 002 0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Graphite India Limited Корпоративный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(юридический) адрес: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Chowringhee Road, Kolkata-700 016,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India Завод Дургапур: P.O. Sagarbhanga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Colony Dist. Burdwan, West Bengal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Durgapur-713211, India Завод Нашик: 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MIDC Industrial Area, Satpur,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Nashik-422 007, India Завод Бангалор: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Visveswaraya Industrial Area, White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field Road, Bangalore-560 048, India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HEG Limited Корпоративный (юридический)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адрес: Bhilwara Towers, A-12 Sector-1,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Noida-201301, Uttar Pradesh, India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Производственный адрес: Mandideep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(Near Bhopal), Disst. Raisen-462 046,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Madhya Pradesh, India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32,83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