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6911" w14:textId="c046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основных направлений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ноября 2012 года № 233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доклад члена Коллегии (Министра) по основным направлениям интеграции и макроэкономике Валовой Т.Д. о реализации основных направлений интеграции и с учетом состоявшегося обсуждения,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реализации основных направлений интеграции» (прилагается) и внести доработанный в соответствии с предложениями членов Коллегии Евразийской экономической комиссии проект решения для рассмотрения на очередном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598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598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___________2012 г.             №                   г. Москва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реализации основных направлений интеграции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 по основным направлениям интеграции и макроэкономике Валовой Т.Д. по вопросу реализации основных направлений интеграции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реализации основных направлений интеграции»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4133"/>
        <w:gridCol w:w="3353"/>
      </w:tblGrid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__________2012 г.             №                   г. Москва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реализации основных направлений интеграции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доклад Председателя Коллегии Евразийской экономической комиссии Христенко В.Б. о реализации основных направлений интеграции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Правительствам Республики Беларусь, Республики Казахстан и Российской Федерации и Евразийской экономической комиссии обеспечить при проведении кодификации международных договоров, составляющих договорно-правовую базу Таможенного союза и Единого экономического пространства, и подготовке на этой основе проекта Договора о Евразийском экономическом союзе закрепление в нем положений, направленных на дальнейшее развитие интеграционных процессов, и в частности: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завершение формирования единого рынка товаров, услуг, капиталов и рабочей силы, включая полную ликвидацию оставшихся барьеров на пути их свободного перемещения;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гармонизации законодательства в целях эффективного функционирования Евразийского экономического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в ключевых областях экономики согласованной, а при необходимости единой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интегрированной инфраструктуры во всех сферах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учреждение Евразийского экономического союза как международной организации, наделенной необходимой правосубъектностью;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других мер, необходимых для эффективного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функционирования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Республики Беларусь, Республики Казахстан и Российской Федерации совместно с Евразийской экономической комиссией завершить подготовку проекта Договора о Евразийском экономическом союзе к 1 мая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Правительствам Республики Беларусь, Республики Казахстан и Российской Федерации и Евразийской экономической комиссии обеспечить дальнейшее совершенствование таможенного регулирования в Таможенном союзе, включая формирование основных направлений совершенствования таможенного администрирования в перспективе до 2015 года и внесение изменений в Таможенный кодекс Таможенного союза.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Высшего Евразийского экономического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4113"/>
        <w:gridCol w:w="3353"/>
      </w:tblGrid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