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2a10" w14:textId="3a12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введения в действие технического регламента Таможенного союза "О безопасности маломерных судов" (ТР ТС 026/2012)</w:t>
      </w:r>
    </w:p>
    <w:p>
      <w:pPr>
        <w:spacing w:after="0"/>
        <w:ind w:left="0"/>
        <w:jc w:val="both"/>
      </w:pPr>
      <w:r>
        <w:rPr>
          <w:rFonts w:ascii="Times New Roman"/>
          <w:b w:val="false"/>
          <w:i w:val="false"/>
          <w:color w:val="000000"/>
          <w:sz w:val="28"/>
        </w:rPr>
        <w:t>Решение Коллегии Евразийской экономической комиссии от 18 октября 2012 года № 190.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решением Коллегии Евразийской экономической комиссии от 03.12.2019 </w:t>
      </w:r>
      <w:r>
        <w:rPr>
          <w:rFonts w:ascii="Times New Roman"/>
          <w:b w:val="false"/>
          <w:i w:val="false"/>
          <w:color w:val="000000"/>
          <w:sz w:val="28"/>
        </w:rPr>
        <w:t>№ 212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Установить:</w:t>
      </w:r>
    </w:p>
    <w:bookmarkEnd w:id="1"/>
    <w:bookmarkStart w:name="z6" w:id="2"/>
    <w:p>
      <w:pPr>
        <w:spacing w:after="0"/>
        <w:ind w:left="0"/>
        <w:jc w:val="both"/>
      </w:pPr>
      <w:r>
        <w:rPr>
          <w:rFonts w:ascii="Times New Roman"/>
          <w:b w:val="false"/>
          <w:i w:val="false"/>
          <w:color w:val="000000"/>
          <w:sz w:val="28"/>
        </w:rPr>
        <w:t xml:space="preserve">
      2.1. Документы об оценке (подтверждении) соответствия обязательным требованиям,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выданные или принятые в отношении продукции, являющейся объектом технического регулирования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маломерных судов"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31 июля 2015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w:t>
      </w:r>
    </w:p>
    <w:bookmarkEnd w:id="2"/>
    <w:bookmarkStart w:name="z7" w:id="3"/>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не допускается.</w:t>
      </w:r>
    </w:p>
    <w:bookmarkEnd w:id="3"/>
    <w:bookmarkStart w:name="z8" w:id="4"/>
    <w:p>
      <w:pPr>
        <w:spacing w:after="0"/>
        <w:ind w:left="0"/>
        <w:jc w:val="both"/>
      </w:pPr>
      <w:r>
        <w:rPr>
          <w:rFonts w:ascii="Times New Roman"/>
          <w:b w:val="false"/>
          <w:i w:val="false"/>
          <w:color w:val="000000"/>
          <w:sz w:val="28"/>
        </w:rPr>
        <w:t>
      2.2. До 31 июля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4"/>
    <w:bookmarkStart w:name="z9" w:id="5"/>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386.</w:t>
      </w:r>
    </w:p>
    <w:bookmarkEnd w:id="5"/>
    <w:bookmarkStart w:name="z10" w:id="6"/>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6"/>
    <w:bookmarkStart w:name="z11" w:id="7"/>
    <w:p>
      <w:pPr>
        <w:spacing w:after="0"/>
        <w:ind w:left="0"/>
        <w:jc w:val="both"/>
      </w:pPr>
      <w:r>
        <w:rPr>
          <w:rFonts w:ascii="Times New Roman"/>
          <w:b w:val="false"/>
          <w:i w:val="false"/>
          <w:color w:val="000000"/>
          <w:sz w:val="28"/>
        </w:rPr>
        <w:t>
      2.3. До 1 ноября 2014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нормативным правовым актам Таможенного союза или законодательству государства – члена Таможенного союза, без документов об обязательной оценке (подтверждении) соответствия продукции и без маркировки национальным знаком соответствия (знаком обращения на рынке).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Евразийской экономической комиссии от 13.05.2014 </w:t>
      </w:r>
      <w:r>
        <w:rPr>
          <w:rFonts w:ascii="Times New Roman"/>
          <w:b w:val="false"/>
          <w:i w:val="false"/>
          <w:color w:val="000000"/>
          <w:sz w:val="28"/>
        </w:rPr>
        <w:t>№ 72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2.4.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2.1</w:t>
      </w:r>
      <w:r>
        <w:rPr>
          <w:rFonts w:ascii="Times New Roman"/>
          <w:b w:val="false"/>
          <w:i w:val="false"/>
          <w:color w:val="000000"/>
          <w:sz w:val="28"/>
        </w:rPr>
        <w:t xml:space="preserve"> настоящего Решения, а также продукции, указанной в </w:t>
      </w:r>
      <w:r>
        <w:rPr>
          <w:rFonts w:ascii="Times New Roman"/>
          <w:b w:val="false"/>
          <w:i w:val="false"/>
          <w:color w:val="000000"/>
          <w:sz w:val="28"/>
        </w:rPr>
        <w:t>подпункте 2.3</w:t>
      </w:r>
      <w:r>
        <w:rPr>
          <w:rFonts w:ascii="Times New Roman"/>
          <w:b w:val="false"/>
          <w:i w:val="false"/>
          <w:color w:val="000000"/>
          <w:sz w:val="28"/>
        </w:rPr>
        <w:t xml:space="preserve"> настоящего Решения, допускается в течение срока службы продукции, установленного в соответствии с законодательством государства – члена Таможенного союза.</w:t>
      </w:r>
    </w:p>
    <w:bookmarkEnd w:id="8"/>
    <w:bookmarkStart w:name="z13" w:id="9"/>
    <w:p>
      <w:pPr>
        <w:spacing w:after="0"/>
        <w:ind w:left="0"/>
        <w:jc w:val="both"/>
      </w:pPr>
      <w:r>
        <w:rPr>
          <w:rFonts w:ascii="Times New Roman"/>
          <w:b w:val="false"/>
          <w:i w:val="false"/>
          <w:color w:val="000000"/>
          <w:sz w:val="28"/>
        </w:rPr>
        <w:t>
      3. Члену Коллегии (Министру) по вопросам технического регулирования Корешкову В.Н.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Коллегии Евразийской экономической комиссии в установленном порядке.</w:t>
      </w:r>
    </w:p>
    <w:bookmarkEnd w:id="9"/>
    <w:bookmarkStart w:name="z14" w:id="10"/>
    <w:p>
      <w:pPr>
        <w:spacing w:after="0"/>
        <w:ind w:left="0"/>
        <w:jc w:val="both"/>
      </w:pPr>
      <w:r>
        <w:rPr>
          <w:rFonts w:ascii="Times New Roman"/>
          <w:b w:val="false"/>
          <w:i w:val="false"/>
          <w:color w:val="000000"/>
          <w:sz w:val="28"/>
        </w:rPr>
        <w:t>
      4. Сторонам:</w:t>
      </w:r>
    </w:p>
    <w:bookmarkEnd w:id="10"/>
    <w:bookmarkStart w:name="z15" w:id="11"/>
    <w:p>
      <w:pPr>
        <w:spacing w:after="0"/>
        <w:ind w:left="0"/>
        <w:jc w:val="both"/>
      </w:pPr>
      <w:r>
        <w:rPr>
          <w:rFonts w:ascii="Times New Roman"/>
          <w:b w:val="false"/>
          <w:i w:val="false"/>
          <w:color w:val="000000"/>
          <w:sz w:val="28"/>
        </w:rPr>
        <w:t>
      4.1.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Коллегию Евразийской экономической комиссии.</w:t>
      </w:r>
    </w:p>
    <w:bookmarkEnd w:id="11"/>
    <w:bookmarkStart w:name="z16" w:id="12"/>
    <w:p>
      <w:pPr>
        <w:spacing w:after="0"/>
        <w:ind w:left="0"/>
        <w:jc w:val="both"/>
      </w:pPr>
      <w:r>
        <w:rPr>
          <w:rFonts w:ascii="Times New Roman"/>
          <w:b w:val="false"/>
          <w:i w:val="false"/>
          <w:color w:val="000000"/>
          <w:sz w:val="28"/>
        </w:rPr>
        <w:t xml:space="preserve">
      4.2.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пункта 2</w:t>
      </w:r>
      <w:r>
        <w:rPr>
          <w:rFonts w:ascii="Times New Roman"/>
          <w:b w:val="false"/>
          <w:i w:val="false"/>
          <w:color w:val="000000"/>
          <w:sz w:val="28"/>
        </w:rPr>
        <w:t xml:space="preserve"> настоящего Решения.</w:t>
      </w:r>
    </w:p>
    <w:bookmarkEnd w:id="12"/>
    <w:bookmarkStart w:name="z17" w:id="13"/>
    <w:p>
      <w:pPr>
        <w:spacing w:after="0"/>
        <w:ind w:left="0"/>
        <w:jc w:val="both"/>
      </w:pPr>
      <w:r>
        <w:rPr>
          <w:rFonts w:ascii="Times New Roman"/>
          <w:b w:val="false"/>
          <w:i w:val="false"/>
          <w:color w:val="000000"/>
          <w:sz w:val="28"/>
        </w:rPr>
        <w:t xml:space="preserve">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и их представление не реже одного раза в год со дня вступления в силу Технического регламента для рассмотрения на заседании Коллегии Евразийской экономической комиссии. </w:t>
      </w:r>
    </w:p>
    <w:bookmarkEnd w:id="13"/>
    <w:bookmarkStart w:name="z18" w:id="14"/>
    <w:p>
      <w:pPr>
        <w:spacing w:after="0"/>
        <w:ind w:left="0"/>
        <w:jc w:val="both"/>
      </w:pPr>
      <w:r>
        <w:rPr>
          <w:rFonts w:ascii="Times New Roman"/>
          <w:b w:val="false"/>
          <w:i w:val="false"/>
          <w:color w:val="000000"/>
          <w:sz w:val="28"/>
        </w:rPr>
        <w:t>
      6. Настоящее Решение вступает в силу по истечении тридцати календарных дней с даты его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2012 года № 190</w:t>
            </w:r>
          </w:p>
        </w:tc>
      </w:tr>
    </w:tbl>
    <w:bookmarkStart w:name="z19" w:id="15"/>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w:t>
      </w:r>
      <w:r>
        <w:br/>
      </w:r>
      <w:r>
        <w:rPr>
          <w:rFonts w:ascii="Times New Roman"/>
          <w:b/>
          <w:i w:val="false"/>
          <w:color w:val="000000"/>
        </w:rPr>
        <w:t>на добровольной основе обеспечивается соблюдение</w:t>
      </w:r>
      <w:r>
        <w:br/>
      </w:r>
      <w:r>
        <w:rPr>
          <w:rFonts w:ascii="Times New Roman"/>
          <w:b/>
          <w:i w:val="false"/>
          <w:color w:val="000000"/>
        </w:rPr>
        <w:t>требований технического регламента Таможенного союза</w:t>
      </w:r>
      <w:r>
        <w:br/>
      </w:r>
      <w:r>
        <w:rPr>
          <w:rFonts w:ascii="Times New Roman"/>
          <w:b/>
          <w:i w:val="false"/>
          <w:color w:val="000000"/>
        </w:rPr>
        <w:t>"О безопасности маломерных судов" (ТР ТС 026/2012)</w:t>
      </w:r>
    </w:p>
    <w:bookmarkEnd w:id="15"/>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03.12.2019 </w:t>
      </w:r>
      <w:r>
        <w:rPr>
          <w:rFonts w:ascii="Times New Roman"/>
          <w:b w:val="false"/>
          <w:i w:val="false"/>
          <w:color w:val="ff0000"/>
          <w:sz w:val="28"/>
        </w:rPr>
        <w:t>№ 212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2012 года № 190</w:t>
            </w:r>
          </w:p>
        </w:tc>
      </w:tr>
    </w:tbl>
    <w:bookmarkStart w:name="z20" w:id="16"/>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w:t>
      </w:r>
      <w:r>
        <w:br/>
      </w:r>
      <w:r>
        <w:rPr>
          <w:rFonts w:ascii="Times New Roman"/>
          <w:b/>
          <w:i w:val="false"/>
          <w:color w:val="000000"/>
        </w:rPr>
        <w:t>образцов, необходимые для применения и исполнения</w:t>
      </w:r>
      <w:r>
        <w:br/>
      </w:r>
      <w:r>
        <w:rPr>
          <w:rFonts w:ascii="Times New Roman"/>
          <w:b/>
          <w:i w:val="false"/>
          <w:color w:val="000000"/>
        </w:rPr>
        <w:t>требований технического регламента Таможенного союза</w:t>
      </w:r>
      <w:r>
        <w:br/>
      </w:r>
      <w:r>
        <w:rPr>
          <w:rFonts w:ascii="Times New Roman"/>
          <w:b/>
          <w:i w:val="false"/>
          <w:color w:val="000000"/>
        </w:rPr>
        <w:t>"О безопасности маломерных судов" (ТР ТС 026/2012) и</w:t>
      </w:r>
      <w:r>
        <w:br/>
      </w:r>
      <w:r>
        <w:rPr>
          <w:rFonts w:ascii="Times New Roman"/>
          <w:b/>
          <w:i w:val="false"/>
          <w:color w:val="000000"/>
        </w:rPr>
        <w:t>осуществления оценки (подтверждения) соответствия</w:t>
      </w:r>
      <w:r>
        <w:br/>
      </w:r>
      <w:r>
        <w:rPr>
          <w:rFonts w:ascii="Times New Roman"/>
          <w:b/>
          <w:i w:val="false"/>
          <w:color w:val="000000"/>
        </w:rPr>
        <w:t>продукции</w:t>
      </w:r>
    </w:p>
    <w:bookmarkEnd w:id="16"/>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03.12.2019 </w:t>
      </w:r>
      <w:r>
        <w:rPr>
          <w:rFonts w:ascii="Times New Roman"/>
          <w:b w:val="false"/>
          <w:i w:val="false"/>
          <w:color w:val="ff0000"/>
          <w:sz w:val="28"/>
        </w:rPr>
        <w:t>№ 212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