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5c16a" w14:textId="f55c1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Консультативном комитете по вопросам предпринимательства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25 сентября 2012 года № 171.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19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Евразийской экономической комиссии от 18 ноября 2011 года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Создать Консультативный комитет по вопросам предпринимательства.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Консультативном комитете по вопросам предпринимательства (прилагается);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Консультативного комитета по вопросам предпринимательства (прилагается).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Утратил силу решением Коллегии Евразийской экономической комиссии от 29.08.2017 </w:t>
      </w:r>
      <w:r>
        <w:rPr>
          <w:rFonts w:ascii="Times New Roman"/>
          <w:b w:val="false"/>
          <w:i w:val="false"/>
          <w:color w:val="ff0000"/>
          <w:sz w:val="28"/>
        </w:rPr>
        <w:t>№ 102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по истечении 30 календарных дней с даты его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288"/>
        <w:gridCol w:w="5012"/>
      </w:tblGrid>
      <w:tr>
        <w:trPr>
          <w:trHeight w:val="30" w:hRule="atLeast"/>
        </w:trPr>
        <w:tc>
          <w:tcPr>
            <w:tcW w:w="72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Вр.и.о. Председателя Коллегии</w:t>
            </w:r>
          </w:p>
        </w:tc>
        <w:tc>
          <w:tcPr>
            <w:tcW w:w="50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Т.Д. Валовая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Коллегии Евразийской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сентября 2012 г. № 171</w:t>
            </w:r>
          </w:p>
        </w:tc>
      </w:tr>
    </w:tbl>
    <w:bookmarkStart w:name="z1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Консультативном комитете по вопросам предпринимательства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 всему тексту слово "Стороны" заменены словами "государства-члены" решением Коллегии Евразийской экономической комиссии от 29.08.2017 </w:t>
      </w:r>
      <w:r>
        <w:rPr>
          <w:rFonts w:ascii="Times New Roman"/>
          <w:b w:val="false"/>
          <w:i w:val="false"/>
          <w:color w:val="ff0000"/>
          <w:sz w:val="28"/>
        </w:rPr>
        <w:t>№ 102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1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I. Общие положения</w:t>
      </w:r>
    </w:p>
    <w:bookmarkEnd w:id="5"/>
    <w:bookmarkStart w:name="z1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Консультативный комитет по вопросам предпринимательства (далее – Комитет) создается при Коллегии Евразийской экономической комиссии (далее – Комиссия) в соответствии с пунктами 7 и 44 Положения о Евразийской экономической комиссии (приложение № 1 к Договору о Евразийском экономическом союзе от 29 мая 2014 года (далее соответственно – Договор о Союзе, Союз)) и является консультативным органом Комиссии по вопросам условий ведения предпринимательской деятельности, торговли услугами, учреждения, деятельности и осуществления инвестиций в соответствии с разделом XV Договора о Союзе.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решением Коллегии Евразийской экономической комиссии от 29.08.2017 </w:t>
      </w:r>
      <w:r>
        <w:rPr>
          <w:rFonts w:ascii="Times New Roman"/>
          <w:b w:val="false"/>
          <w:i w:val="false"/>
          <w:color w:val="ff0000"/>
          <w:sz w:val="28"/>
        </w:rPr>
        <w:t>№ 102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Основной задачей Комитета является подготовка предложений, в том числе на основе наилучшей международной практики, по вопросам:</w:t>
      </w:r>
    </w:p>
    <w:bookmarkEnd w:id="7"/>
    <w:bookmarkStart w:name="z2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формирования и реализации гармонизированной политики в сфере предпринимательства и инвестиционной деятельности на территориях государств – членов Союза (далее – государства-члены);</w:t>
      </w:r>
    </w:p>
    <w:bookmarkEnd w:id="8"/>
    <w:bookmarkStart w:name="z2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устранения избыточных административных барьеров в сфере предпринимательской деятельности;</w:t>
      </w:r>
    </w:p>
    <w:bookmarkEnd w:id="9"/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улучшения бизнес-климата, включая инвестиционную деятельность и взаимную торговлю услугами на территориях Сторон.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решением Коллегии Евразийской экономической комиссии от 29.08.2017 </w:t>
      </w:r>
      <w:r>
        <w:rPr>
          <w:rFonts w:ascii="Times New Roman"/>
          <w:b w:val="false"/>
          <w:i w:val="false"/>
          <w:color w:val="ff0000"/>
          <w:sz w:val="28"/>
        </w:rPr>
        <w:t>№ 102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 в своей деятельности руководствуется Договором о Союзе, международными договорами и актами, составляющими право Союза.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решения Коллегии Евразийской экономической комиссии от 29.08.2017 </w:t>
      </w:r>
      <w:r>
        <w:rPr>
          <w:rFonts w:ascii="Times New Roman"/>
          <w:b w:val="false"/>
          <w:i w:val="false"/>
          <w:color w:val="ff0000"/>
          <w:sz w:val="28"/>
        </w:rPr>
        <w:t>№ 102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 Основные функции Комитета</w:t>
      </w:r>
    </w:p>
    <w:bookmarkEnd w:id="12"/>
    <w:bookmarkStart w:name="z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выполнения возложенных задач Комитет осуществляет следующие функции:</w:t>
      </w:r>
    </w:p>
    <w:bookmarkEnd w:id="13"/>
    <w:bookmarkStart w:name="z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участвует в проведении анализа:</w:t>
      </w:r>
    </w:p>
    <w:bookmarkEnd w:id="14"/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международных договоров и актов, составляющих право Союза (их проектов), а также нормативных правовых актов государств-членов (их проектов);</w:t>
      </w:r>
    </w:p>
    <w:bookmarkEnd w:id="15"/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правоприменительной практики Комиссии, уполномоченных органов и судов Сторон, а также Суда Союза;</w:t>
      </w:r>
    </w:p>
    <w:bookmarkEnd w:id="16"/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подготавливает предложения по:</w:t>
      </w:r>
    </w:p>
    <w:bookmarkEnd w:id="17"/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гармонизации законодательства в сфере предпринимательской и инвестиционной деятельности;</w:t>
      </w:r>
    </w:p>
    <w:bookmarkEnd w:id="18"/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устранению и (или) минимизации барьеров, иных ограничений доступа субъектов предпринимательской деятельности на рынок Сторон;</w:t>
      </w:r>
    </w:p>
    <w:bookmarkEnd w:id="19"/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повышению качества государственного регулирования предпринимательской деятельности;</w:t>
      </w:r>
    </w:p>
    <w:bookmarkEnd w:id="20"/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разработке проектов международных договоров, решений и рекомендаций Комиссии;</w:t>
      </w:r>
    </w:p>
    <w:bookmarkEnd w:id="21"/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обеспечению единообразного применения законодательства Сторон, регулирующего предпринимательскую деятельность;</w:t>
      </w:r>
    </w:p>
    <w:bookmarkEnd w:id="22"/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разрешению проблемных ситуаций, выявленных по результатам анализа применения законодательства Сторон;</w:t>
      </w:r>
    </w:p>
    <w:bookmarkEnd w:id="23"/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совершенствованию информационного обмена между Комиссией, уполномоченными органами и бизнес - сообществом Сторон, а также международными организациями, в том числе по получению взаимного доступа к соответствующим информационным базам данных;</w:t>
      </w:r>
    </w:p>
    <w:bookmarkEnd w:id="24"/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организации сотрудничества между бизнес - сообществом и уполномоченными органами Сторон в сфере развития и адвокатирования предпринимательской деятельности;</w:t>
      </w:r>
    </w:p>
    <w:bookmarkEnd w:id="25"/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совершенствованию порядка проведения мониторинга и контроля выполнения государствами-членами положений Договора о Союзе, международных договоров и актов, составляющих право Союза;</w:t>
      </w:r>
    </w:p>
    <w:bookmarkEnd w:id="26"/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подготавливает предложения для Комиссии по вопросам, входящим в компетенцию Комитета.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изменениями, внесенными решением Коллегии Евразийской экономической комиссии от 29.08.2017 </w:t>
      </w:r>
      <w:r>
        <w:rPr>
          <w:rFonts w:ascii="Times New Roman"/>
          <w:b w:val="false"/>
          <w:i w:val="false"/>
          <w:color w:val="ff0000"/>
          <w:sz w:val="28"/>
        </w:rPr>
        <w:t>№ 102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 Основные права Комитета</w:t>
      </w:r>
    </w:p>
    <w:bookmarkEnd w:id="28"/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осуществления функций по вопросам, отнесенным к своей компетенции, Комитет имеет право:</w:t>
      </w:r>
    </w:p>
    <w:bookmarkEnd w:id="29"/>
    <w:bookmarkStart w:name="z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вносить предложения для рассмотрения на заседаниях Коллегии Комиссии по вопросам, входящим в компетенцию Комитета;</w:t>
      </w:r>
    </w:p>
    <w:bookmarkEnd w:id="30"/>
    <w:bookmarkStart w:name="z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взаимодействовать с уполномоченными органами Сторон, независимыми экспертами и международными организациями;</w:t>
      </w:r>
    </w:p>
    <w:bookmarkEnd w:id="31"/>
    <w:bookmarkStart w:name="z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создавать рабочие (экспертные) группы, специализированные подкомитеты;</w:t>
      </w:r>
    </w:p>
    <w:bookmarkEnd w:id="32"/>
    <w:bookmarkStart w:name="z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запрашивать и получать у уполномоченных органов Сторон и субъектов предпринимательской деятельности материалы и информацию, необходимую для выполнения функций Комитета;</w:t>
      </w:r>
    </w:p>
    <w:bookmarkEnd w:id="33"/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рекомендовать Коллегии Комиссии снять вопрос с рассмотрения на заседании если, по мнению Комитета, данный вопрос требует дополнительной проработки. </w:t>
      </w:r>
    </w:p>
    <w:bookmarkEnd w:id="34"/>
    <w:bookmarkStart w:name="z48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IV. Руководство и состав Комитета</w:t>
      </w:r>
    </w:p>
    <w:bookmarkEnd w:id="35"/>
    <w:bookmarkStart w:name="z4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Председательствует на заседаниях Комитета и осуществляет общее руководство работой Комитета член Коллегии (Министр) по экономике и финансовой политике (далее – председатель Комитета).</w:t>
      </w:r>
    </w:p>
    <w:bookmarkEnd w:id="36"/>
    <w:bookmarkStart w:name="z5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Комитета:</w:t>
      </w:r>
    </w:p>
    <w:bookmarkEnd w:id="37"/>
    <w:bookmarkStart w:name="z5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 деятельностью Комитета и организует работу по осуществлению возложенных на Комитет функций и выполнению задач;</w:t>
      </w:r>
    </w:p>
    <w:bookmarkEnd w:id="38"/>
    <w:bookmarkStart w:name="z5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согласовывает и утверждает дату, время и место проведения, а также проект повестки дня заседания Комитета;</w:t>
      </w:r>
    </w:p>
    <w:bookmarkEnd w:id="39"/>
    <w:bookmarkStart w:name="z5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ведет заседание Комитета;</w:t>
      </w:r>
    </w:p>
    <w:bookmarkEnd w:id="40"/>
    <w:bookmarkStart w:name="z5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протокол заседания Комитета;</w:t>
      </w:r>
    </w:p>
    <w:bookmarkEnd w:id="41"/>
    <w:bookmarkStart w:name="z5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 необходимости информирует Коллегию и Совет Комиссии о выработанных Комитетом рекомендациях, предложениях, в том числе по проектам решений Комиссии и иным вопросам.</w:t>
      </w:r>
    </w:p>
    <w:bookmarkEnd w:id="42"/>
    <w:bookmarkStart w:name="z5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отсутствие председателя Комитета на основании его распоряжения полномочия могут временно возлагаться на директора Департамента развития предпринимательской деятельности.</w:t>
      </w:r>
    </w:p>
    <w:bookmarkEnd w:id="43"/>
    <w:bookmarkStart w:name="z5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Ответственный секретарь Комитета назначается председателем Комитета из числа должностных лиц или сотрудников Департамента развития предпринимательской деятельности.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с изменением, внесенным решением Коллегии Евразийской экономической комиссии от 29.08.2017 </w:t>
      </w:r>
      <w:r>
        <w:rPr>
          <w:rFonts w:ascii="Times New Roman"/>
          <w:b w:val="false"/>
          <w:i w:val="false"/>
          <w:color w:val="ff0000"/>
          <w:sz w:val="28"/>
        </w:rPr>
        <w:t>№ 102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Ответственный секретарь Комитета обеспечивает: </w:t>
      </w:r>
    </w:p>
    <w:bookmarkEnd w:id="45"/>
    <w:bookmarkStart w:name="z5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согласование с председателем Комитета повестки дня, а также даты, времени и места проведения заседания Комитета;</w:t>
      </w:r>
    </w:p>
    <w:bookmarkEnd w:id="46"/>
    <w:bookmarkStart w:name="z6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подготовку и направление членам Комитета утвержденной повестки дня заседания Комитета и материалов к ней, в том числе в электронном виде;</w:t>
      </w:r>
    </w:p>
    <w:bookmarkEnd w:id="47"/>
    <w:bookmarkStart w:name="z6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ведение протокола заседания Комитета и представление его на утверждение председателю Комитета;</w:t>
      </w:r>
    </w:p>
    <w:bookmarkEnd w:id="48"/>
    <w:bookmarkStart w:name="z6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контроль за выполнением решений Комитета;</w:t>
      </w:r>
    </w:p>
    <w:bookmarkEnd w:id="49"/>
    <w:bookmarkStart w:name="z6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информирование членов Комитета о дате, времени и месте проведения очередного заседания Комитета;</w:t>
      </w:r>
    </w:p>
    <w:bookmarkEnd w:id="50"/>
    <w:bookmarkStart w:name="z6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контроль за подготовкой и представлением рабочих материалов к заседаниям Комитета;</w:t>
      </w:r>
    </w:p>
    <w:bookmarkEnd w:id="51"/>
    <w:bookmarkStart w:name="z6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организацию подготовки итоговых документов Комитета;</w:t>
      </w:r>
    </w:p>
    <w:bookmarkEnd w:id="52"/>
    <w:bookmarkStart w:name="z6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сбор и обработку материалов, поступающих в Комитет;</w:t>
      </w:r>
    </w:p>
    <w:bookmarkEnd w:id="53"/>
    <w:bookmarkStart w:name="z6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иные функции в пределах компетенции Комитета.</w:t>
      </w:r>
    </w:p>
    <w:bookmarkEnd w:id="54"/>
    <w:bookmarkStart w:name="z6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состав Комитета входят представители уполномоченных органов, бизнес-сообществ, научных и общественных организаций государств-членов, а также независимые эксперты.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с изменением, внесенным решением Коллегии Евразийской экономической комиссии от 29.08.2017 </w:t>
      </w:r>
      <w:r>
        <w:rPr>
          <w:rFonts w:ascii="Times New Roman"/>
          <w:b w:val="false"/>
          <w:i w:val="false"/>
          <w:color w:val="ff0000"/>
          <w:sz w:val="28"/>
        </w:rPr>
        <w:t>№ 102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Состав Комитета утверждается Коллегией Комиссии.</w:t>
      </w:r>
    </w:p>
    <w:bookmarkEnd w:id="56"/>
    <w:bookmarkStart w:name="z7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 приглашению председателя Комитета в заседаниях Комитета могут участвовать независимые эксперты, не являющиеся государственными служащими Сторон и международными служащими Комиссии, обладающие необходимой 5 квалификацией и профессиональными навыками, представители бизнес - сообщества Сторон, а также международные служащие Комиссии по поручению членов Коллегии в соответствии с их компетенцией.</w:t>
      </w:r>
    </w:p>
    <w:bookmarkEnd w:id="57"/>
    <w:bookmarkStart w:name="z71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V. Организация деятельности Комитета</w:t>
      </w:r>
    </w:p>
    <w:bookmarkEnd w:id="58"/>
    <w:bookmarkStart w:name="z7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Решения о создании подкомитетов, экспертных групп, а также об утверждении их состава и положений о них принимаются председателем Комитета.</w:t>
      </w:r>
    </w:p>
    <w:bookmarkEnd w:id="59"/>
    <w:bookmarkStart w:name="z7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Заседания Комитета проводятся по мере необходимости, но не реже одного раза в полгода.</w:t>
      </w:r>
    </w:p>
    <w:bookmarkEnd w:id="60"/>
    <w:bookmarkStart w:name="z7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Повестка дня заседания Комитета формируется по предложению председателя и членов Комитета.</w:t>
      </w:r>
    </w:p>
    <w:bookmarkEnd w:id="61"/>
    <w:bookmarkStart w:name="z7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Предложения по формированию повестки дня заседания Комитета и материалы к ней предоставляются членами Комитета председателю Комитета не позднее чем за двадцати рабочих дней до даты заседания Комитета.</w:t>
      </w:r>
    </w:p>
    <w:bookmarkEnd w:id="62"/>
    <w:bookmarkStart w:name="z7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Предложения по формированию повестки дня заседания Комитета должны содержать:</w:t>
      </w:r>
    </w:p>
    <w:bookmarkEnd w:id="63"/>
    <w:bookmarkStart w:name="z7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общую характеристику вопроса;</w:t>
      </w:r>
    </w:p>
    <w:bookmarkEnd w:id="64"/>
    <w:bookmarkStart w:name="z7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проект протокольного решения;</w:t>
      </w:r>
    </w:p>
    <w:bookmarkEnd w:id="65"/>
    <w:bookmarkStart w:name="z7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необходимые справочные и аналитические материалы;</w:t>
      </w:r>
    </w:p>
    <w:bookmarkEnd w:id="66"/>
    <w:bookmarkStart w:name="z8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проект решения Комиссии (если рассматриваемый вопрос касается принятия решения Комиссии).</w:t>
      </w:r>
    </w:p>
    <w:bookmarkEnd w:id="67"/>
    <w:bookmarkStart w:name="z8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Утвержденная повестка дня и материалы к ней направляются председателю и членам Комитета не позднее семи рабочих дней до даты проведения заседания Комитета.</w:t>
      </w:r>
    </w:p>
    <w:bookmarkEnd w:id="68"/>
    <w:bookmarkStart w:name="z8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Рассмотрение на заседаниях Комитета дополнительных (внеплановых) вопросов осуществляется по решению председателя Комитета.</w:t>
      </w:r>
    </w:p>
    <w:bookmarkEnd w:id="69"/>
    <w:bookmarkStart w:name="z8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Заседания Комитета проводятся, как правило, в помещениях Комиссии. Заседания могут проводиться в любом из Сторон по решению председателя Комитета, принимаемому на основе предложений уполномоченных органов.</w:t>
      </w:r>
    </w:p>
    <w:bookmarkEnd w:id="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с изменением, внесенным решением Коллегии Евразийской экономической комиссии от 29.08.2017 </w:t>
      </w:r>
      <w:r>
        <w:rPr>
          <w:rFonts w:ascii="Times New Roman"/>
          <w:b w:val="false"/>
          <w:i w:val="false"/>
          <w:color w:val="ff0000"/>
          <w:sz w:val="28"/>
        </w:rPr>
        <w:t>№ 102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этом случае принимающий уполномоченный орган обеспечивает все необходимые условия для организации и проведения заседаний Комитета.</w:t>
      </w:r>
    </w:p>
    <w:bookmarkEnd w:id="71"/>
    <w:bookmarkStart w:name="z8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По решению председателя Комитета заседания могут проводиться в режиме видео - и (или) интернет - конференции. </w:t>
      </w:r>
    </w:p>
    <w:bookmarkEnd w:id="72"/>
    <w:bookmarkStart w:name="z8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Протоколы заседаний Комитета хранятся в Департаменте развития предпринимательской деятельности.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20. Утратил силу решением Коллегии Евразийской экономической комиссии от 29.08.2017 </w:t>
      </w:r>
      <w:r>
        <w:rPr>
          <w:rFonts w:ascii="Times New Roman"/>
          <w:b w:val="false"/>
          <w:i w:val="false"/>
          <w:color w:val="ff0000"/>
          <w:sz w:val="28"/>
        </w:rPr>
        <w:t>№ 102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Техническое и финансовое обеспечение деятельности Комитета осуществляет Комиссия.</w:t>
      </w:r>
    </w:p>
    <w:bookmarkEnd w:id="74"/>
    <w:bookmarkStart w:name="z8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Расходы, связанные с участием представителей уполномоченных органов, бизнес-сообществ, научных и общественных организаций государств-членов и независимых экспертов в заседаниях Комитета, несет направляющий орган государства-члена. </w:t>
      </w:r>
    </w:p>
    <w:bookmarkEnd w:id="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22 с изменением, внесенным решением Коллегии Евразийской экономической комиссии от 29.08.2017 </w:t>
      </w:r>
      <w:r>
        <w:rPr>
          <w:rFonts w:ascii="Times New Roman"/>
          <w:b w:val="false"/>
          <w:i w:val="false"/>
          <w:color w:val="ff0000"/>
          <w:sz w:val="28"/>
        </w:rPr>
        <w:t>№ 102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Члены Комитета участвуют в его заседаниях лично без права замены. В случае невозможности присутствия члена Комитета на заседании он имеет право заблаговременно (не позднее пяти рабочих дней) представить председателю Комитета свою позицию по рассматриваемым вопросам в письменной форме и направить уполномоченное должностное лицо для участия в заседании Комитета.</w:t>
      </w:r>
    </w:p>
    <w:bookmarkEnd w:id="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23 с изменением, внесенным решением Коллегии Евразийской экономической комиссии от 29.08.2017 </w:t>
      </w:r>
      <w:r>
        <w:rPr>
          <w:rFonts w:ascii="Times New Roman"/>
          <w:b w:val="false"/>
          <w:i w:val="false"/>
          <w:color w:val="ff0000"/>
          <w:sz w:val="28"/>
        </w:rPr>
        <w:t>№ 102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Проект повестки дня заседания Комитета и материалы к нему направляются членам Комитета, в том числе в электронном виде, за десяти рабочих дней до даты проведения заседания Комитета. </w:t>
      </w:r>
    </w:p>
    <w:bookmarkEnd w:id="77"/>
    <w:bookmarkStart w:name="z9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 решению председателя Комитета в заседаниях Комитета могут участвовать директора (заместители директоров) департаментов Комиссии, в компетенцию которых входят рассматриваемые вопросы.</w:t>
      </w:r>
    </w:p>
    <w:bookmarkEnd w:id="78"/>
    <w:bookmarkStart w:name="z9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Результаты заседаний Комитета оформляются в виде протокола заседания Комитета, который подписывается ответственным секретарем Комитета и утверждается председателем Комитета. </w:t>
      </w:r>
    </w:p>
    <w:bookmarkEnd w:id="79"/>
    <w:bookmarkStart w:name="z9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Ответственный секретарь Комитета в течение десяти рабочих дней с даты проведения заседания Комитета направляет протокол заседания всем членам Комитета. Участвовавшим в заседании Комитета приглашенным лицам копия протокола или выписки из него могут рассылаться по решению председателя Комитета.</w:t>
      </w:r>
    </w:p>
    <w:bookmarkEnd w:id="80"/>
    <w:bookmarkStart w:name="z9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Организационное обеспечение деятельности Комитета осуществляется Департаментом развития предпринимательской деятельности Комиссии.</w:t>
      </w:r>
    </w:p>
    <w:bookmarkEnd w:id="81"/>
    <w:bookmarkStart w:name="z9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Основанием для прекращения деятельности Комитета является решение Коллегии Комиссии. </w:t>
      </w:r>
    </w:p>
    <w:bookmarkEnd w:id="8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Коллегии Евразийской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сентября 2012 г. № 171 </w:t>
            </w:r>
          </w:p>
        </w:tc>
      </w:tr>
    </w:tbl>
    <w:bookmarkStart w:name="z102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Консультативного комитета по вопросам предпринимательства</w:t>
      </w:r>
    </w:p>
    <w:bookmarkEnd w:id="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19"/>
        <w:gridCol w:w="2319"/>
        <w:gridCol w:w="7662"/>
      </w:tblGrid>
      <w:tr>
        <w:trPr>
          <w:trHeight w:val="30" w:hRule="atLeast"/>
        </w:trPr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Ф.И.О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Занимая должность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 Беларусь</w:t>
            </w:r>
          </w:p>
        </w:tc>
      </w:tr>
      <w:tr>
        <w:trPr>
          <w:trHeight w:val="30" w:hRule="atLeast"/>
        </w:trPr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Кудасов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Антон Эдмундович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экономики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 (член Комитета)</w:t>
            </w:r>
          </w:p>
        </w:tc>
      </w:tr>
      <w:tr>
        <w:trPr>
          <w:trHeight w:val="30" w:hRule="atLeast"/>
        </w:trPr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Селицкая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Элла Александровна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по налогам и сборам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Беларусь (член Комитета)</w:t>
            </w:r>
          </w:p>
        </w:tc>
      </w:tr>
      <w:tr>
        <w:trPr>
          <w:trHeight w:val="30" w:hRule="atLeast"/>
        </w:trPr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 Семенович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предпринимательству Министерства экономики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Беларусь (член Комитета)</w:t>
            </w:r>
          </w:p>
        </w:tc>
      </w:tr>
      <w:tr>
        <w:trPr>
          <w:trHeight w:val="30" w:hRule="atLeast"/>
        </w:trPr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Карягин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Владимир Николаевич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Минского столичного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союза предпринимателей (независимый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эксперт)</w:t>
            </w:r>
          </w:p>
        </w:tc>
      </w:tr>
      <w:tr>
        <w:trPr>
          <w:trHeight w:val="30" w:hRule="atLeast"/>
        </w:trPr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Витковский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Мечислав Станиславович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Совета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развитию предпринимательства в Республике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Беларусь, генеральный директор ПЧУП "Ритм"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(независимый эксперт)</w:t>
            </w:r>
          </w:p>
        </w:tc>
      </w:tr>
      <w:tr>
        <w:trPr>
          <w:trHeight w:val="30" w:hRule="atLeast"/>
        </w:trPr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Георгий Петрович</w:t>
            </w:r>
          </w:p>
        </w:tc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ОЮЛ "Бизнес союз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предпринимателей и нанимателей им.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профессора М.С. Кунявского" (независимый эксперт)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04"/>
        <w:gridCol w:w="1447"/>
        <w:gridCol w:w="8849"/>
      </w:tblGrid>
      <w:tr>
        <w:trPr>
          <w:trHeight w:val="30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Тарасевич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Жанна Каземировна</w:t>
            </w:r>
          </w:p>
        </w:tc>
        <w:tc>
          <w:tcPr>
            <w:tcW w:w="8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ОЮЛ "Бизнес союз предпринимателей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нанимателей им. профессора М.С. Кунявского" (независимый эксперт)</w:t>
            </w:r>
          </w:p>
        </w:tc>
      </w:tr>
      <w:tr>
        <w:trPr>
          <w:trHeight w:val="30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 Федотович</w:t>
            </w:r>
          </w:p>
        </w:tc>
        <w:tc>
          <w:tcPr>
            <w:tcW w:w="8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Общественного объединения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"Белорусский союз предпринимателей" (независимый эксперт)</w:t>
            </w:r>
          </w:p>
        </w:tc>
      </w:tr>
      <w:tr>
        <w:trPr>
          <w:trHeight w:val="30" w:hRule="atLeast"/>
        </w:trPr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Чемерко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Геннадий Николаевич</w:t>
            </w:r>
          </w:p>
        </w:tc>
        <w:tc>
          <w:tcPr>
            <w:tcW w:w="8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Республиканской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ассоциации предприятий промышленности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(независимый эксперт)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16"/>
        <w:gridCol w:w="1682"/>
        <w:gridCol w:w="700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 Казахстан</w:t>
            </w:r>
          </w:p>
        </w:tc>
      </w:tr>
      <w:tr>
        <w:trPr>
          <w:trHeight w:val="30" w:hRule="atLeast"/>
        </w:trPr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Бекешев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Бауржан Бесембаевич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политики развития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Министерства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экономического развития и торговли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(член Комитета)</w:t>
            </w:r>
          </w:p>
        </w:tc>
      </w:tr>
      <w:tr>
        <w:trPr>
          <w:trHeight w:val="30" w:hRule="atLeast"/>
        </w:trPr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Мамбеталин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Алихан Есенгосович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Правления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национальной экономической палаты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 "Союз "Атамекен" (независимый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 )</w:t>
            </w:r>
          </w:p>
        </w:tc>
      </w:tr>
      <w:tr>
        <w:trPr>
          <w:trHeight w:val="30" w:hRule="atLeast"/>
        </w:trPr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Баталов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Раимбек Анварович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Совета Форума предпринимателей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 (независимый эксперт)</w:t>
            </w:r>
          </w:p>
        </w:tc>
      </w:tr>
      <w:tr>
        <w:trPr>
          <w:trHeight w:val="30" w:hRule="atLeast"/>
        </w:trPr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Курбанбаева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Гульнар Туретаевна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Директор Ассоциации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предпринимателей Карагандинской области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(независимый эксперт)</w:t>
            </w:r>
          </w:p>
        </w:tc>
      </w:tr>
      <w:tr>
        <w:trPr>
          <w:trHeight w:val="30" w:hRule="atLeast"/>
        </w:trPr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Кундакбаев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Абдулла Багибекович</w:t>
            </w:r>
          </w:p>
        </w:tc>
        <w:tc>
          <w:tcPr>
            <w:tcW w:w="7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вице-президент Торгово-промышленной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палаты Республики Казахстан (независимый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24"/>
        <w:gridCol w:w="1733"/>
        <w:gridCol w:w="6843"/>
      </w:tblGrid>
      <w:tr>
        <w:trPr>
          <w:trHeight w:val="30" w:hRule="atLeast"/>
        </w:trPr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Марченко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Анатолий Николаевич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Общественного объединения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"Союз предпринимателей и работодателей"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Актюбинской области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(независимый эксперт)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Российской Федерации</w:t>
            </w:r>
          </w:p>
        </w:tc>
      </w:tr>
      <w:tr>
        <w:trPr>
          <w:trHeight w:val="30" w:hRule="atLeast"/>
        </w:trPr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Борис Юрьевич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при Президенте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Федерации по защите прав предпринимателей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(член Комитета)</w:t>
            </w:r>
          </w:p>
        </w:tc>
      </w:tr>
      <w:tr>
        <w:trPr>
          <w:trHeight w:val="30" w:hRule="atLeast"/>
        </w:trPr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Ларионова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Наталья Игоревна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развития малого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среднего предпринимательства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конкуренции Минэкономразвития России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(член Комитета)</w:t>
            </w:r>
          </w:p>
        </w:tc>
      </w:tr>
      <w:tr>
        <w:trPr>
          <w:trHeight w:val="30" w:hRule="atLeast"/>
        </w:trPr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Херсонцев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Алексей Игоревич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государственного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в экономике Минэкономразвития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России (член Комитета)</w:t>
            </w:r>
          </w:p>
        </w:tc>
      </w:tr>
      <w:tr>
        <w:trPr>
          <w:trHeight w:val="30" w:hRule="atLeast"/>
        </w:trPr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Сысоева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Анна Алексеевна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Вр.и.о. директора Департамента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экономического сотрудничества и интеграции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 странами СНГ Минэкономразвития России (член Комитета)</w:t>
            </w:r>
          </w:p>
        </w:tc>
      </w:tr>
      <w:tr>
        <w:trPr>
          <w:trHeight w:val="30" w:hRule="atLeast"/>
        </w:trPr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Цыганков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Даниил Борисович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центра оценки регулирующего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воздействия национального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исследовательского университета "Высшая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 экономики" (независимый эксперт)</w:t>
            </w:r>
          </w:p>
        </w:tc>
      </w:tr>
      <w:tr>
        <w:trPr>
          <w:trHeight w:val="30" w:hRule="atLeast"/>
        </w:trPr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Корочкин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Владимир Леонтьевич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вице-президент по экспертно-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аналитической деятельности Общероссийской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общественной организации малого и среднего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"ОПОРА РОССИИ"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(независимый эксперт)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82"/>
        <w:gridCol w:w="1806"/>
        <w:gridCol w:w="6612"/>
      </w:tblGrid>
      <w:tr>
        <w:trPr>
          <w:trHeight w:val="30" w:hRule="atLeast"/>
        </w:trPr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Курочкин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Дмитрий Николаевич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и.о. вице-президента Торгово-промышленной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палаты Российской Федерации (независимый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эксперт)</w:t>
            </w:r>
          </w:p>
        </w:tc>
      </w:tr>
      <w:tr>
        <w:trPr>
          <w:trHeight w:val="30" w:hRule="atLeast"/>
        </w:trPr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Неверов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Ильдар Алиевич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Комитета Деловой России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экологии, член Генерального Совета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Деловой России (независимый эксперт)</w:t>
            </w:r>
          </w:p>
        </w:tc>
      </w:tr>
      <w:tr>
        <w:trPr>
          <w:trHeight w:val="30" w:hRule="atLeast"/>
        </w:trPr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Маевский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Андрей Владимирович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Комитета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Деловой России по совершенствованию системы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 регулирования, проектный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менеджер Деловой России (независимый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эксперт)</w:t>
            </w:r>
          </w:p>
        </w:tc>
      </w:tr>
      <w:tr>
        <w:trPr>
          <w:trHeight w:val="30" w:hRule="atLeast"/>
        </w:trPr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Вячеслав Владимирович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секретарь Комитета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Российского союза промышленников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предпринимателей по совершенствованию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контрольно-надзорной деятельности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устранению административных барьеров,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по взаимодействию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органами государственной власти ООО УК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"МЕТАЛЛОИНВЕСТ" (независимый эксперт)</w:t>
            </w:r>
          </w:p>
        </w:tc>
      </w:tr>
      <w:tr>
        <w:trPr>
          <w:trHeight w:val="30" w:hRule="atLeast"/>
        </w:trPr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Котелевская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Ирина Васильевна</w:t>
            </w:r>
          </w:p>
        </w:tc>
        <w:tc>
          <w:tcPr>
            <w:tcW w:w="6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Центра мониторинга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законодательства и правоприменительной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практики Российского союза промышленников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предпринимателей (независимый эксперт)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