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cb360" w14:textId="6dcb3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20 мая 2010 года № 260 "О формах таможенных документов"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23 августа 2012 года № 136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20 мая 2010 года № 260 «О формах таможенных документов» абзацем двенадцатым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«акт таможенного досмотра (таможенного осмотра) товаров, пересылаемых в международных почтовых отправлениях.».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Дополнить формы таможенных документов, утвержденные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мая 2010 года № 260, формой акта таможенного досмотра (таможенного осмотра) товаров, пересылаемых в международных почтовых отправлениях,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 В.Б. Христенко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августа 2012 г. № 136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таможенного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Лист __ из листов 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таможенного досмотра (таможенного осмотра)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товаров, пересылаемых в международных почтовых отправлениях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Время начала таможенного досмотра (таможенного осмотра)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«____» ____________20 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Настоящий акт составлен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116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115</w:t>
      </w:r>
      <w:r>
        <w:rPr>
          <w:rFonts w:ascii="Times New Roman"/>
          <w:b w:val="false"/>
          <w:i w:val="false"/>
          <w:color w:val="000000"/>
          <w:sz w:val="28"/>
        </w:rPr>
        <w:t>) Таможенного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кодекса Таможенного союза должностным лицом (должностными лицами)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фамилии, инициалы должностных лиц)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присутствии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оператора почтовой связи, декларанта или иного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обладающего полномочиями в отношении товаров (их представителей),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понятых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(место работы, должность, фамилия, инициалы, наименование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документа, удостоверяющего личность, место жительства)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участием специалиста (эксперта)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(место работы, должность, фамилия, инициалы, наименование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документа, удостоверяющего личность, место жительства)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Таможенный досмотр проведен в отсутствие декларанта или иного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обладающего полномочиями в отношении товаров (их представителей),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причине: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[ ] - проведен таможенный досмотр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[ ] - проведен таможенный осмотр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таможенного досмотра (таможенного осмотра)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Применялись технические средства таможенного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контроля:____________________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Предъявлено международное почтовое отправление №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Сведения об отправителе (вывоз)/получателе (ввоз)</w:t>
      </w:r>
      <w:r>
        <w:rPr>
          <w:rFonts w:ascii="Times New Roman"/>
          <w:b w:val="false"/>
          <w:i w:val="false"/>
          <w:color w:val="000000"/>
          <w:sz w:val="28"/>
        </w:rPr>
        <w:t>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(для юридического лица - наименование организации, адрес;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физического лица - Ф.И.О., место жительства)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результате таможенного досмотра (таможенного осмотра) установлено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Фактический вес товара брутто __________кг определен способом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фактического взвешивания.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(указываются результаты таможенного досмотра (таможенного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осмотра))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Лист __ из листов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акту прилагаются: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(документы, фотографии, этикетки и т.п.)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[ ] Изъятий не производилось.       Произведен отбор проб и образцов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по акту от______ №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Товары упакованы в нашем присутствии.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Обнаружены признаки правонарушений: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Должностное лицо (должностные лица):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(подпись, фамилия, инициалы, личная номерная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присутствии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(подпись, 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 (эксперт)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(подпись, 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и время окончания таможенного досмотра (таможенного осмотра)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экземпляр акта направлен с международным почтовым отправлением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(дата, подпись, фамилия, инициалы должностного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Лист __ из листов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акту таможенного досмотра (таможенного осмотра) товаров,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пересылаемых в международных почтовых отправлениях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результате таможенного досмотра (таможенного осмотра) установлено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Должностное лицо (должностные лица):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(подпись, фамилия, инициалы, личная номерная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присутствии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(подпись, 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 (эксперт)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(подпись, фамилия, инициалы)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