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0502" w14:textId="d750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Единый перечень товаров, к которым применяются запреты или ограничения на ввоз или вывоз государствами-членами Таможенного союза в рамках Евразийского экономического сообщества в торговле с третьими странами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июня 2012 года № 72. Утратило силу решением Коллегии Евразийской экономической комиссии от 16 августа 2012 года № 134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тридцати календарных дней с даты его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Единый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к которым применяются запреты или ограничения на ввоз или вывоз государствами-членами Таможенного союза в рамках Евразийского экономического сообщества в торговле с третьими странами, утвержденный Решением Межгоссовета ЕврАзЭС (Высшего органа Таможенного союза) на уровне глав государств от 27 ноября 2009 года № 19,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Пункт 1 раздела 2.6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Дикие животные живые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0"/>
        <w:gridCol w:w="4030"/>
      </w:tblGrid>
      <w:tr>
        <w:trPr>
          <w:trHeight w:val="300" w:hRule="atLeast"/>
        </w:trPr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группы товаров 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группы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</w:tr>
      <w:tr>
        <w:trPr>
          <w:trHeight w:val="150" w:hRule="atLeast"/>
        </w:trPr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Дикие животные 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01 </w:t>
            </w:r>
          </w:p>
        </w:tc>
      </w:tr>
      <w:tr>
        <w:trPr>
          <w:trHeight w:val="150" w:hRule="atLeast"/>
        </w:trPr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рыба (кроме, декоративной рыбы) 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0301 </w:t>
            </w:r>
          </w:p>
        </w:tc>
      </w:tr>
      <w:tr>
        <w:trPr>
          <w:trHeight w:val="150" w:hRule="atLeast"/>
        </w:trPr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Ракообразные, в панцире или без панциря,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живые 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0306 </w:t>
            </w:r>
          </w:p>
        </w:tc>
      </w:tr>
      <w:tr>
        <w:trPr>
          <w:trHeight w:val="435" w:hRule="atLeast"/>
        </w:trPr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Моллюски, в раковине или без раковины, живые 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0307 </w:t>
            </w:r>
          </w:p>
        </w:tc>
      </w:tr>
      <w:tr>
        <w:trPr>
          <w:trHeight w:val="435" w:hRule="atLeast"/>
        </w:trPr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беспозвоночные, кроме ракообразных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моллюсков, живые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0308</w:t>
            </w:r>
          </w:p>
        </w:tc>
      </w:tr>
      <w:tr>
        <w:trPr>
          <w:trHeight w:val="150" w:hRule="atLeast"/>
        </w:trPr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 диких птиц, в скорлупе, свежие 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0407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В позиции 359 раздела 2.12 код ТН ВЭД ТС 2905 39 950 0 заменить кодом 2905 39 250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тридцати дней после дня его официального опубликования.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